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57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725"/>
        <w:gridCol w:w="3187"/>
        <w:gridCol w:w="6663"/>
      </w:tblGrid>
      <w:tr w:rsidR="00410AC5" w:rsidRPr="00410AC5" w14:paraId="2DE964E3" w14:textId="77777777" w:rsidTr="00DA08B4">
        <w:trPr>
          <w:cantSplit w:val="0"/>
          <w:trHeight w:val="15"/>
        </w:trPr>
        <w:tc>
          <w:tcPr>
            <w:tcW w:w="725" w:type="dxa"/>
            <w:tcBorders>
              <w:top w:val="nil"/>
              <w:left w:val="nil"/>
              <w:bottom w:val="nil"/>
              <w:right w:val="nil"/>
            </w:tcBorders>
            <w:shd w:val="clear" w:color="auto" w:fill="FFFFFF" w:themeFill="background1"/>
          </w:tcPr>
          <w:p w14:paraId="65F61582" w14:textId="77777777" w:rsidR="00410AC5" w:rsidRPr="00410AC5" w:rsidRDefault="00410AC5" w:rsidP="00EE057F">
            <w:pPr>
              <w:pStyle w:val="Heading1"/>
              <w:spacing w:before="0" w:after="0"/>
              <w:rPr>
                <w:rStyle w:val="Hidden"/>
                <w:rFonts w:asciiTheme="minorHAnsi" w:hAnsiTheme="minorHAnsi"/>
                <w:szCs w:val="2"/>
              </w:rPr>
            </w:pPr>
          </w:p>
        </w:tc>
        <w:tc>
          <w:tcPr>
            <w:tcW w:w="9850" w:type="dxa"/>
            <w:gridSpan w:val="2"/>
            <w:tcBorders>
              <w:top w:val="nil"/>
              <w:left w:val="nil"/>
              <w:bottom w:val="nil"/>
              <w:right w:val="nil"/>
            </w:tcBorders>
            <w:shd w:val="clear" w:color="auto" w:fill="FFFFFF" w:themeFill="background1"/>
            <w:noWrap/>
            <w:tcMar>
              <w:left w:w="0" w:type="dxa"/>
              <w:right w:w="0" w:type="dxa"/>
            </w:tcMar>
          </w:tcPr>
          <w:p w14:paraId="2CA415E9" w14:textId="77777777" w:rsidR="00410AC5" w:rsidRPr="00410AC5" w:rsidRDefault="00410AC5" w:rsidP="00027DC4">
            <w:pPr>
              <w:pStyle w:val="Subtitle0"/>
              <w:spacing w:after="0"/>
              <w:rPr>
                <w:rStyle w:val="Hidden"/>
                <w:rFonts w:asciiTheme="minorHAnsi" w:hAnsiTheme="minorHAnsi"/>
                <w:szCs w:val="2"/>
              </w:rPr>
            </w:pPr>
            <w:r w:rsidRPr="00410AC5">
              <w:rPr>
                <w:rStyle w:val="Hidden"/>
                <w:rFonts w:asciiTheme="minorHAnsi" w:hAnsiTheme="minorHAnsi"/>
                <w:szCs w:val="2"/>
              </w:rPr>
              <w:t>Questions are followed by answer fields. Use the ‘Tab’ key to navigate through. Replace Y/N or Yes/No fields with your answer.</w:t>
            </w:r>
          </w:p>
        </w:tc>
      </w:tr>
      <w:tr w:rsidR="0091685C" w:rsidRPr="004B2905" w14:paraId="6352781B" w14:textId="77777777" w:rsidTr="00DA08B4">
        <w:trPr>
          <w:cantSplit w:val="0"/>
          <w:trHeight w:val="274"/>
        </w:trPr>
        <w:tc>
          <w:tcPr>
            <w:tcW w:w="10575" w:type="dxa"/>
            <w:gridSpan w:val="3"/>
            <w:tcBorders>
              <w:top w:val="nil"/>
              <w:left w:val="nil"/>
              <w:bottom w:val="single" w:sz="4" w:space="0" w:color="auto"/>
              <w:right w:val="nil"/>
            </w:tcBorders>
            <w:shd w:val="clear" w:color="auto" w:fill="FFFFFF" w:themeFill="background1"/>
            <w:noWrap/>
            <w:tcMar>
              <w:left w:w="0" w:type="dxa"/>
              <w:right w:w="0" w:type="dxa"/>
            </w:tcMar>
            <w:vAlign w:val="center"/>
          </w:tcPr>
          <w:p w14:paraId="6DD018C0" w14:textId="406C12C7" w:rsidR="0091685C" w:rsidRPr="00EE057F" w:rsidRDefault="008F5455" w:rsidP="00046023">
            <w:pPr>
              <w:rPr>
                <w:sz w:val="20"/>
              </w:rPr>
            </w:pPr>
            <w:r w:rsidRPr="008F5455">
              <w:rPr>
                <w:sz w:val="20"/>
              </w:rPr>
              <w:t>Th</w:t>
            </w:r>
            <w:r>
              <w:rPr>
                <w:sz w:val="20"/>
              </w:rPr>
              <w:t>ese</w:t>
            </w:r>
            <w:r w:rsidRPr="008F5455">
              <w:rPr>
                <w:sz w:val="20"/>
              </w:rPr>
              <w:t xml:space="preserve"> questionnaire</w:t>
            </w:r>
            <w:r w:rsidR="00046023">
              <w:rPr>
                <w:sz w:val="20"/>
              </w:rPr>
              <w:t>s</w:t>
            </w:r>
            <w:r w:rsidRPr="008F5455">
              <w:rPr>
                <w:sz w:val="20"/>
              </w:rPr>
              <w:t xml:space="preserve"> support </w:t>
            </w:r>
            <w:proofErr w:type="spellStart"/>
            <w:r w:rsidRPr="008F5455">
              <w:rPr>
                <w:sz w:val="20"/>
              </w:rPr>
              <w:t>MigrationNT's</w:t>
            </w:r>
            <w:proofErr w:type="spellEnd"/>
            <w:r w:rsidRPr="008F5455">
              <w:rPr>
                <w:sz w:val="20"/>
              </w:rPr>
              <w:t xml:space="preserve"> assessment of </w:t>
            </w:r>
            <w:r w:rsidR="00046023">
              <w:rPr>
                <w:sz w:val="20"/>
              </w:rPr>
              <w:t>the</w:t>
            </w:r>
            <w:r w:rsidRPr="008F5455">
              <w:rPr>
                <w:sz w:val="20"/>
              </w:rPr>
              <w:t xml:space="preserve"> referral for the National Innovation Visa</w:t>
            </w:r>
            <w:r>
              <w:rPr>
                <w:sz w:val="20"/>
              </w:rPr>
              <w:t xml:space="preserve"> (NIV)</w:t>
            </w:r>
            <w:r w:rsidRPr="008F5455">
              <w:rPr>
                <w:sz w:val="20"/>
              </w:rPr>
              <w:t xml:space="preserve"> (subclass 858). Responses must be accompanied by a referral letter and relevant supporting evidence to substantiate the claims made.</w:t>
            </w:r>
          </w:p>
        </w:tc>
      </w:tr>
      <w:tr w:rsidR="0091685C" w:rsidRPr="00410AC5" w14:paraId="6C8A348F" w14:textId="77777777" w:rsidTr="00DA08B4">
        <w:trPr>
          <w:cantSplit w:val="0"/>
          <w:trHeight w:val="11"/>
        </w:trPr>
        <w:tc>
          <w:tcPr>
            <w:tcW w:w="10575" w:type="dxa"/>
            <w:gridSpan w:val="3"/>
            <w:tcBorders>
              <w:top w:val="single" w:sz="4" w:space="0" w:color="auto"/>
              <w:bottom w:val="single" w:sz="4" w:space="0" w:color="auto"/>
            </w:tcBorders>
            <w:shd w:val="clear" w:color="auto" w:fill="002060"/>
            <w:noWrap/>
            <w:tcMar>
              <w:top w:w="108" w:type="dxa"/>
              <w:bottom w:w="108" w:type="dxa"/>
            </w:tcMar>
          </w:tcPr>
          <w:p w14:paraId="7E250052" w14:textId="70410D3F" w:rsidR="0091685C" w:rsidRPr="00EE057F" w:rsidRDefault="008F5455" w:rsidP="00410AC5">
            <w:pPr>
              <w:rPr>
                <w:b/>
                <w:sz w:val="20"/>
              </w:rPr>
            </w:pPr>
            <w:r>
              <w:rPr>
                <w:b/>
                <w:sz w:val="20"/>
              </w:rPr>
              <w:t xml:space="preserve">Referred applicant </w:t>
            </w:r>
            <w:r w:rsidR="0091685C" w:rsidRPr="00EE057F">
              <w:rPr>
                <w:b/>
                <w:sz w:val="20"/>
              </w:rPr>
              <w:t>details</w:t>
            </w:r>
          </w:p>
        </w:tc>
      </w:tr>
      <w:tr w:rsidR="0091685C" w:rsidRPr="00410AC5" w14:paraId="2210CD55" w14:textId="77777777" w:rsidTr="00DA08B4">
        <w:trPr>
          <w:cantSplit w:val="0"/>
          <w:trHeight w:val="17"/>
        </w:trPr>
        <w:tc>
          <w:tcPr>
            <w:tcW w:w="3912" w:type="dxa"/>
            <w:gridSpan w:val="2"/>
            <w:tcBorders>
              <w:top w:val="single" w:sz="4" w:space="0" w:color="auto"/>
              <w:bottom w:val="single" w:sz="4" w:space="0" w:color="auto"/>
            </w:tcBorders>
            <w:noWrap/>
            <w:tcMar>
              <w:top w:w="108" w:type="dxa"/>
              <w:bottom w:w="108" w:type="dxa"/>
            </w:tcMar>
          </w:tcPr>
          <w:p w14:paraId="0D0F4C03" w14:textId="1F730B53" w:rsidR="0091685C" w:rsidRPr="00EE057F" w:rsidRDefault="008F5455" w:rsidP="00410AC5">
            <w:pPr>
              <w:rPr>
                <w:rStyle w:val="Questionlabel"/>
                <w:sz w:val="20"/>
              </w:rPr>
            </w:pPr>
            <w:r>
              <w:rPr>
                <w:rStyle w:val="Questionlabel"/>
                <w:sz w:val="20"/>
              </w:rPr>
              <w:t>Applicant’s full name</w:t>
            </w:r>
          </w:p>
        </w:tc>
        <w:tc>
          <w:tcPr>
            <w:tcW w:w="6663" w:type="dxa"/>
            <w:tcBorders>
              <w:top w:val="single" w:sz="4" w:space="0" w:color="auto"/>
              <w:bottom w:val="single" w:sz="4" w:space="0" w:color="auto"/>
            </w:tcBorders>
            <w:noWrap/>
            <w:tcMar>
              <w:top w:w="108" w:type="dxa"/>
              <w:bottom w:w="108" w:type="dxa"/>
            </w:tcMar>
          </w:tcPr>
          <w:p w14:paraId="1EE3BE86" w14:textId="77777777" w:rsidR="0091685C" w:rsidRPr="00EE057F" w:rsidRDefault="0091685C" w:rsidP="00410AC5">
            <w:pPr>
              <w:rPr>
                <w:sz w:val="20"/>
              </w:rPr>
            </w:pPr>
          </w:p>
        </w:tc>
      </w:tr>
      <w:tr w:rsidR="0091685C" w:rsidRPr="00410AC5" w14:paraId="4841104D" w14:textId="77777777" w:rsidTr="00DA08B4">
        <w:trPr>
          <w:cantSplit w:val="0"/>
          <w:trHeight w:val="21"/>
        </w:trPr>
        <w:tc>
          <w:tcPr>
            <w:tcW w:w="3912" w:type="dxa"/>
            <w:gridSpan w:val="2"/>
            <w:tcBorders>
              <w:top w:val="single" w:sz="4" w:space="0" w:color="auto"/>
              <w:bottom w:val="single" w:sz="4" w:space="0" w:color="auto"/>
            </w:tcBorders>
            <w:noWrap/>
            <w:tcMar>
              <w:top w:w="108" w:type="dxa"/>
              <w:bottom w:w="108" w:type="dxa"/>
            </w:tcMar>
          </w:tcPr>
          <w:p w14:paraId="79A2079F" w14:textId="35E28E36" w:rsidR="0091685C" w:rsidRPr="00EE057F" w:rsidRDefault="008F5455" w:rsidP="00B144C1">
            <w:pPr>
              <w:rPr>
                <w:rStyle w:val="Questionlabel"/>
                <w:sz w:val="20"/>
              </w:rPr>
            </w:pPr>
            <w:r>
              <w:rPr>
                <w:rStyle w:val="Questionlabel"/>
                <w:sz w:val="20"/>
              </w:rPr>
              <w:t>Applicant’s country of birth</w:t>
            </w:r>
          </w:p>
        </w:tc>
        <w:tc>
          <w:tcPr>
            <w:tcW w:w="6663" w:type="dxa"/>
            <w:tcBorders>
              <w:top w:val="single" w:sz="4" w:space="0" w:color="auto"/>
              <w:bottom w:val="single" w:sz="4" w:space="0" w:color="auto"/>
            </w:tcBorders>
            <w:noWrap/>
            <w:tcMar>
              <w:top w:w="108" w:type="dxa"/>
              <w:bottom w:w="108" w:type="dxa"/>
            </w:tcMar>
          </w:tcPr>
          <w:p w14:paraId="580B657B" w14:textId="77777777" w:rsidR="0091685C" w:rsidRPr="00EE057F" w:rsidRDefault="0091685C" w:rsidP="00410AC5">
            <w:pPr>
              <w:rPr>
                <w:sz w:val="20"/>
              </w:rPr>
            </w:pPr>
          </w:p>
        </w:tc>
      </w:tr>
      <w:tr w:rsidR="0091685C" w:rsidRPr="00410AC5" w14:paraId="45A823D9" w14:textId="77777777" w:rsidTr="00DA08B4">
        <w:trPr>
          <w:cantSplit w:val="0"/>
          <w:trHeight w:val="22"/>
        </w:trPr>
        <w:tc>
          <w:tcPr>
            <w:tcW w:w="10575" w:type="dxa"/>
            <w:gridSpan w:val="3"/>
            <w:tcBorders>
              <w:top w:val="single" w:sz="4" w:space="0" w:color="auto"/>
              <w:bottom w:val="single" w:sz="4" w:space="0" w:color="auto"/>
            </w:tcBorders>
            <w:shd w:val="clear" w:color="auto" w:fill="002060"/>
            <w:noWrap/>
            <w:tcMar>
              <w:top w:w="108" w:type="dxa"/>
              <w:bottom w:w="108" w:type="dxa"/>
            </w:tcMar>
          </w:tcPr>
          <w:p w14:paraId="031B340A" w14:textId="77E4D9E6" w:rsidR="0091685C" w:rsidRPr="00EE057F" w:rsidRDefault="008F5455" w:rsidP="00410AC5">
            <w:pPr>
              <w:rPr>
                <w:b/>
                <w:sz w:val="20"/>
              </w:rPr>
            </w:pPr>
            <w:r w:rsidRPr="008F5455">
              <w:rPr>
                <w:b/>
                <w:sz w:val="20"/>
              </w:rPr>
              <w:t xml:space="preserve">Explain the relationship between the applicant and each referee supporting </w:t>
            </w:r>
            <w:r w:rsidR="00046023">
              <w:rPr>
                <w:b/>
                <w:sz w:val="20"/>
              </w:rPr>
              <w:t>referred</w:t>
            </w:r>
            <w:r w:rsidRPr="008F5455">
              <w:rPr>
                <w:b/>
                <w:sz w:val="20"/>
              </w:rPr>
              <w:t xml:space="preserve"> application</w:t>
            </w:r>
            <w:r>
              <w:rPr>
                <w:b/>
                <w:sz w:val="20"/>
              </w:rPr>
              <w:t>?</w:t>
            </w:r>
          </w:p>
        </w:tc>
      </w:tr>
      <w:tr w:rsidR="008F5455" w:rsidRPr="00410AC5" w14:paraId="14B749EB" w14:textId="77777777" w:rsidTr="00DA08B4">
        <w:trPr>
          <w:cantSplit w:val="0"/>
          <w:trHeight w:val="1026"/>
        </w:trPr>
        <w:tc>
          <w:tcPr>
            <w:tcW w:w="10575" w:type="dxa"/>
            <w:gridSpan w:val="3"/>
            <w:tcBorders>
              <w:top w:val="single" w:sz="4" w:space="0" w:color="auto"/>
            </w:tcBorders>
            <w:noWrap/>
            <w:tcMar>
              <w:top w:w="108" w:type="dxa"/>
              <w:bottom w:w="108" w:type="dxa"/>
            </w:tcMar>
          </w:tcPr>
          <w:p w14:paraId="119608C7" w14:textId="21885441" w:rsidR="001E136B" w:rsidRPr="001E136B" w:rsidRDefault="001E136B" w:rsidP="001E136B">
            <w:pPr>
              <w:rPr>
                <w:i/>
                <w:iCs/>
                <w:sz w:val="20"/>
              </w:rPr>
            </w:pPr>
            <w:r w:rsidRPr="001E136B">
              <w:rPr>
                <w:i/>
                <w:iCs/>
                <w:sz w:val="20"/>
              </w:rPr>
              <w:t>Response should address</w:t>
            </w:r>
            <w:r w:rsidR="00046023">
              <w:rPr>
                <w:i/>
                <w:iCs/>
                <w:sz w:val="20"/>
              </w:rPr>
              <w:t>:</w:t>
            </w:r>
          </w:p>
          <w:p w14:paraId="43DB63A7" w14:textId="77777777" w:rsidR="001E136B" w:rsidRPr="001E136B" w:rsidRDefault="001E136B" w:rsidP="001E136B">
            <w:pPr>
              <w:numPr>
                <w:ilvl w:val="0"/>
                <w:numId w:val="15"/>
              </w:numPr>
              <w:rPr>
                <w:i/>
                <w:iCs/>
                <w:sz w:val="20"/>
              </w:rPr>
            </w:pPr>
            <w:r w:rsidRPr="001E136B">
              <w:rPr>
                <w:i/>
                <w:iCs/>
                <w:sz w:val="20"/>
              </w:rPr>
              <w:t>Duration of relationship</w:t>
            </w:r>
          </w:p>
          <w:p w14:paraId="528AE1B2" w14:textId="77777777" w:rsidR="001E136B" w:rsidRPr="001E136B" w:rsidRDefault="001E136B" w:rsidP="001E136B">
            <w:pPr>
              <w:numPr>
                <w:ilvl w:val="0"/>
                <w:numId w:val="15"/>
              </w:numPr>
              <w:rPr>
                <w:i/>
                <w:iCs/>
                <w:sz w:val="20"/>
              </w:rPr>
            </w:pPr>
            <w:r w:rsidRPr="001E136B">
              <w:rPr>
                <w:i/>
                <w:iCs/>
                <w:sz w:val="20"/>
              </w:rPr>
              <w:t>Basis of knowledge</w:t>
            </w:r>
          </w:p>
          <w:p w14:paraId="35015650" w14:textId="1ADD7843" w:rsidR="001E136B" w:rsidRPr="001E136B" w:rsidRDefault="001E136B" w:rsidP="001E136B">
            <w:pPr>
              <w:numPr>
                <w:ilvl w:val="0"/>
                <w:numId w:val="15"/>
              </w:numPr>
              <w:rPr>
                <w:i/>
                <w:iCs/>
                <w:sz w:val="20"/>
              </w:rPr>
            </w:pPr>
            <w:r w:rsidRPr="001E136B">
              <w:rPr>
                <w:i/>
                <w:iCs/>
                <w:sz w:val="20"/>
              </w:rPr>
              <w:t xml:space="preserve">Why </w:t>
            </w:r>
            <w:r w:rsidR="00046023" w:rsidRPr="001E136B">
              <w:rPr>
                <w:i/>
                <w:iCs/>
                <w:sz w:val="20"/>
              </w:rPr>
              <w:t>is referee</w:t>
            </w:r>
            <w:r w:rsidRPr="001E136B">
              <w:rPr>
                <w:i/>
                <w:iCs/>
                <w:sz w:val="20"/>
              </w:rPr>
              <w:t xml:space="preserve"> qualified to assess achievements</w:t>
            </w:r>
            <w:r w:rsidR="00046023">
              <w:rPr>
                <w:i/>
                <w:iCs/>
                <w:sz w:val="20"/>
              </w:rPr>
              <w:t>?</w:t>
            </w:r>
          </w:p>
          <w:p w14:paraId="0F58FD14" w14:textId="6CC64821" w:rsidR="001E136B" w:rsidRPr="001E136B" w:rsidRDefault="001E136B" w:rsidP="001E136B">
            <w:pPr>
              <w:numPr>
                <w:ilvl w:val="0"/>
                <w:numId w:val="15"/>
              </w:numPr>
              <w:rPr>
                <w:i/>
                <w:iCs/>
                <w:sz w:val="20"/>
              </w:rPr>
            </w:pPr>
            <w:r w:rsidRPr="001E136B">
              <w:rPr>
                <w:i/>
                <w:iCs/>
                <w:sz w:val="20"/>
              </w:rPr>
              <w:t>How referee became aware of achievements</w:t>
            </w:r>
            <w:r w:rsidR="00046023">
              <w:rPr>
                <w:i/>
                <w:iCs/>
                <w:sz w:val="20"/>
              </w:rPr>
              <w:t>?</w:t>
            </w:r>
          </w:p>
          <w:p w14:paraId="05754DAE" w14:textId="72AC0AD7" w:rsidR="008F5455" w:rsidRDefault="00822D95" w:rsidP="00410AC5">
            <w:pPr>
              <w:rPr>
                <w:sz w:val="20"/>
              </w:rPr>
            </w:pPr>
            <w:r>
              <w:rPr>
                <w:i/>
                <w:iCs/>
                <w:sz w:val="20"/>
                <w:lang w:eastAsia="en-US"/>
              </w:rPr>
              <w:pict w14:anchorId="00846890">
                <v:rect id="_x0000_i1025" style="width:0;height:1.5pt" o:hralign="center" o:hrstd="t" o:hr="t" fillcolor="#a0a0a0" stroked="f"/>
              </w:pict>
            </w:r>
          </w:p>
          <w:p w14:paraId="11EDFCAA" w14:textId="77777777" w:rsidR="001E136B" w:rsidRDefault="001E136B" w:rsidP="00410AC5">
            <w:pPr>
              <w:rPr>
                <w:sz w:val="20"/>
              </w:rPr>
            </w:pPr>
            <w:r>
              <w:rPr>
                <w:sz w:val="20"/>
              </w:rPr>
              <w:t>Answer:</w:t>
            </w:r>
          </w:p>
          <w:p w14:paraId="1EEA5042" w14:textId="77777777" w:rsidR="001E136B" w:rsidRDefault="001E136B" w:rsidP="00410AC5">
            <w:pPr>
              <w:rPr>
                <w:sz w:val="20"/>
              </w:rPr>
            </w:pPr>
          </w:p>
          <w:p w14:paraId="424CA1B7" w14:textId="77777777" w:rsidR="00DA08B4" w:rsidRDefault="00DA08B4" w:rsidP="00410AC5">
            <w:pPr>
              <w:rPr>
                <w:sz w:val="20"/>
              </w:rPr>
            </w:pPr>
          </w:p>
          <w:p w14:paraId="2484C647" w14:textId="68E078B7" w:rsidR="00DA08B4" w:rsidRPr="00EE057F" w:rsidRDefault="00DA08B4" w:rsidP="00410AC5">
            <w:pPr>
              <w:rPr>
                <w:sz w:val="20"/>
              </w:rPr>
            </w:pPr>
          </w:p>
        </w:tc>
      </w:tr>
      <w:tr w:rsidR="001E136B" w:rsidRPr="00410AC5" w14:paraId="36A6F8AF" w14:textId="77777777" w:rsidTr="00DA08B4">
        <w:trPr>
          <w:cantSplit w:val="0"/>
          <w:trHeight w:val="128"/>
        </w:trPr>
        <w:tc>
          <w:tcPr>
            <w:tcW w:w="10575" w:type="dxa"/>
            <w:gridSpan w:val="3"/>
            <w:tcBorders>
              <w:top w:val="single" w:sz="4" w:space="0" w:color="auto"/>
            </w:tcBorders>
            <w:shd w:val="clear" w:color="auto" w:fill="002060"/>
            <w:noWrap/>
            <w:tcMar>
              <w:top w:w="108" w:type="dxa"/>
              <w:bottom w:w="108" w:type="dxa"/>
            </w:tcMar>
          </w:tcPr>
          <w:p w14:paraId="7C3C76D0" w14:textId="08CB5A03" w:rsidR="001E136B" w:rsidRPr="001E136B" w:rsidRDefault="001E136B" w:rsidP="001E136B">
            <w:pPr>
              <w:rPr>
                <w:b/>
                <w:sz w:val="20"/>
              </w:rPr>
            </w:pPr>
            <w:r w:rsidRPr="001E136B">
              <w:rPr>
                <w:b/>
                <w:sz w:val="20"/>
              </w:rPr>
              <w:t xml:space="preserve">Describe in detail area of achievement and specialisation of the </w:t>
            </w:r>
            <w:r w:rsidR="00046023">
              <w:rPr>
                <w:b/>
                <w:sz w:val="20"/>
              </w:rPr>
              <w:t>referred</w:t>
            </w:r>
            <w:r w:rsidRPr="001E136B">
              <w:rPr>
                <w:b/>
                <w:sz w:val="20"/>
              </w:rPr>
              <w:t xml:space="preserve"> applicant?</w:t>
            </w:r>
          </w:p>
        </w:tc>
      </w:tr>
      <w:tr w:rsidR="001E136B" w:rsidRPr="00410AC5" w14:paraId="21EC8817" w14:textId="77777777" w:rsidTr="00DA08B4">
        <w:trPr>
          <w:cantSplit w:val="0"/>
          <w:trHeight w:val="1026"/>
        </w:trPr>
        <w:tc>
          <w:tcPr>
            <w:tcW w:w="10575" w:type="dxa"/>
            <w:gridSpan w:val="3"/>
            <w:tcBorders>
              <w:top w:val="single" w:sz="4" w:space="0" w:color="auto"/>
            </w:tcBorders>
            <w:noWrap/>
            <w:tcMar>
              <w:top w:w="108" w:type="dxa"/>
              <w:bottom w:w="108" w:type="dxa"/>
            </w:tcMar>
          </w:tcPr>
          <w:p w14:paraId="456A252D" w14:textId="7C48E79F" w:rsidR="001E136B" w:rsidRPr="001E136B" w:rsidRDefault="001E136B" w:rsidP="001E136B">
            <w:pPr>
              <w:rPr>
                <w:i/>
                <w:iCs/>
                <w:sz w:val="20"/>
              </w:rPr>
            </w:pPr>
            <w:r w:rsidRPr="001E136B">
              <w:rPr>
                <w:i/>
                <w:iCs/>
                <w:sz w:val="20"/>
              </w:rPr>
              <w:t>Response should address</w:t>
            </w:r>
            <w:r w:rsidR="00046023">
              <w:rPr>
                <w:i/>
                <w:iCs/>
                <w:sz w:val="20"/>
              </w:rPr>
              <w:t>:</w:t>
            </w:r>
          </w:p>
          <w:p w14:paraId="14211926" w14:textId="77777777" w:rsidR="001E136B" w:rsidRPr="001E136B" w:rsidRDefault="001E136B" w:rsidP="001E136B">
            <w:pPr>
              <w:numPr>
                <w:ilvl w:val="0"/>
                <w:numId w:val="16"/>
              </w:numPr>
              <w:rPr>
                <w:i/>
                <w:iCs/>
                <w:sz w:val="20"/>
              </w:rPr>
            </w:pPr>
            <w:r w:rsidRPr="001E136B">
              <w:rPr>
                <w:i/>
                <w:iCs/>
                <w:sz w:val="20"/>
              </w:rPr>
              <w:t>What specific field are they recognised in?</w:t>
            </w:r>
          </w:p>
          <w:p w14:paraId="54CE8C90" w14:textId="77777777" w:rsidR="001E136B" w:rsidRPr="001E136B" w:rsidRDefault="001E136B" w:rsidP="001E136B">
            <w:pPr>
              <w:numPr>
                <w:ilvl w:val="0"/>
                <w:numId w:val="16"/>
              </w:numPr>
              <w:rPr>
                <w:i/>
                <w:iCs/>
                <w:sz w:val="20"/>
              </w:rPr>
            </w:pPr>
            <w:r w:rsidRPr="001E136B">
              <w:rPr>
                <w:i/>
                <w:iCs/>
                <w:sz w:val="20"/>
              </w:rPr>
              <w:t>What is their speciality?</w:t>
            </w:r>
          </w:p>
          <w:p w14:paraId="12F34E47" w14:textId="77777777" w:rsidR="001E136B" w:rsidRPr="001E136B" w:rsidRDefault="001E136B" w:rsidP="001E136B">
            <w:pPr>
              <w:numPr>
                <w:ilvl w:val="0"/>
                <w:numId w:val="16"/>
              </w:numPr>
              <w:rPr>
                <w:i/>
                <w:iCs/>
                <w:sz w:val="20"/>
              </w:rPr>
            </w:pPr>
            <w:r w:rsidRPr="001E136B">
              <w:rPr>
                <w:i/>
                <w:iCs/>
                <w:sz w:val="20"/>
              </w:rPr>
              <w:t>How does their expertise differ from others in the same field?</w:t>
            </w:r>
          </w:p>
          <w:p w14:paraId="1B0EA4BB" w14:textId="77777777" w:rsidR="001E136B" w:rsidRPr="001E136B" w:rsidRDefault="001E136B" w:rsidP="001E136B">
            <w:pPr>
              <w:numPr>
                <w:ilvl w:val="0"/>
                <w:numId w:val="16"/>
              </w:numPr>
              <w:rPr>
                <w:i/>
                <w:iCs/>
                <w:sz w:val="20"/>
              </w:rPr>
            </w:pPr>
            <w:r w:rsidRPr="001E136B">
              <w:rPr>
                <w:i/>
                <w:iCs/>
                <w:sz w:val="20"/>
              </w:rPr>
              <w:t>What level do they currently operate at internationally (industry leader, researcher, executive, innovator, founder, elite athlete etc.)?</w:t>
            </w:r>
          </w:p>
          <w:p w14:paraId="59E689B3" w14:textId="3223D33B" w:rsidR="001E136B" w:rsidRDefault="00822D95" w:rsidP="001E136B">
            <w:pPr>
              <w:rPr>
                <w:sz w:val="20"/>
              </w:rPr>
            </w:pPr>
            <w:r>
              <w:rPr>
                <w:i/>
                <w:iCs/>
                <w:sz w:val="20"/>
                <w:lang w:eastAsia="en-US"/>
              </w:rPr>
              <w:pict w14:anchorId="4D28D297">
                <v:rect id="_x0000_i1026" style="width:0;height:1.5pt" o:hralign="center" o:hrstd="t" o:hr="t" fillcolor="#a0a0a0" stroked="f"/>
              </w:pict>
            </w:r>
          </w:p>
          <w:p w14:paraId="7C3D7649" w14:textId="77777777" w:rsidR="001E136B" w:rsidRPr="001E136B" w:rsidRDefault="001E136B" w:rsidP="001E136B">
            <w:pPr>
              <w:rPr>
                <w:sz w:val="20"/>
              </w:rPr>
            </w:pPr>
            <w:r w:rsidRPr="001E136B">
              <w:rPr>
                <w:sz w:val="20"/>
              </w:rPr>
              <w:t>Answer:</w:t>
            </w:r>
          </w:p>
          <w:p w14:paraId="321A9E7D" w14:textId="77777777" w:rsidR="001E136B" w:rsidRDefault="001E136B" w:rsidP="001E136B">
            <w:pPr>
              <w:rPr>
                <w:sz w:val="20"/>
              </w:rPr>
            </w:pPr>
          </w:p>
          <w:p w14:paraId="5D5B39B2" w14:textId="77777777" w:rsidR="00DA08B4" w:rsidRDefault="00DA08B4" w:rsidP="001E136B">
            <w:pPr>
              <w:rPr>
                <w:sz w:val="20"/>
              </w:rPr>
            </w:pPr>
          </w:p>
          <w:p w14:paraId="77B97C90" w14:textId="77777777" w:rsidR="00DA08B4" w:rsidRPr="001E136B" w:rsidRDefault="00DA08B4" w:rsidP="001E136B">
            <w:pPr>
              <w:rPr>
                <w:sz w:val="20"/>
              </w:rPr>
            </w:pPr>
          </w:p>
        </w:tc>
      </w:tr>
      <w:tr w:rsidR="001E136B" w:rsidRPr="00410AC5" w14:paraId="1501218B" w14:textId="77777777" w:rsidTr="00DA08B4">
        <w:trPr>
          <w:cantSplit w:val="0"/>
          <w:trHeight w:val="219"/>
        </w:trPr>
        <w:tc>
          <w:tcPr>
            <w:tcW w:w="10575" w:type="dxa"/>
            <w:gridSpan w:val="3"/>
            <w:tcBorders>
              <w:top w:val="single" w:sz="4" w:space="0" w:color="auto"/>
            </w:tcBorders>
            <w:shd w:val="clear" w:color="auto" w:fill="002060"/>
            <w:noWrap/>
            <w:tcMar>
              <w:top w:w="108" w:type="dxa"/>
              <w:bottom w:w="108" w:type="dxa"/>
            </w:tcMar>
          </w:tcPr>
          <w:p w14:paraId="75D20470" w14:textId="14E463F6" w:rsidR="001E136B" w:rsidRPr="001E136B" w:rsidRDefault="001E136B" w:rsidP="001E136B">
            <w:pPr>
              <w:rPr>
                <w:b/>
                <w:bCs/>
                <w:sz w:val="20"/>
              </w:rPr>
            </w:pPr>
            <w:r w:rsidRPr="001E136B">
              <w:rPr>
                <w:b/>
                <w:bCs/>
                <w:sz w:val="20"/>
              </w:rPr>
              <w:t>Explain why the</w:t>
            </w:r>
            <w:r w:rsidR="00046023">
              <w:rPr>
                <w:b/>
                <w:bCs/>
                <w:sz w:val="20"/>
              </w:rPr>
              <w:t xml:space="preserve"> referred</w:t>
            </w:r>
            <w:r w:rsidRPr="001E136B">
              <w:rPr>
                <w:b/>
                <w:bCs/>
                <w:sz w:val="20"/>
              </w:rPr>
              <w:t xml:space="preserve"> applicant should be regarded as having an internationally recognised record of exceptional and outstanding achievement in their field?</w:t>
            </w:r>
          </w:p>
        </w:tc>
      </w:tr>
      <w:tr w:rsidR="001E136B" w:rsidRPr="00410AC5" w14:paraId="657E7589" w14:textId="77777777" w:rsidTr="00DA08B4">
        <w:trPr>
          <w:cantSplit w:val="0"/>
          <w:trHeight w:val="1026"/>
        </w:trPr>
        <w:tc>
          <w:tcPr>
            <w:tcW w:w="10575" w:type="dxa"/>
            <w:gridSpan w:val="3"/>
            <w:tcBorders>
              <w:top w:val="single" w:sz="4" w:space="0" w:color="auto"/>
            </w:tcBorders>
            <w:noWrap/>
            <w:tcMar>
              <w:top w:w="108" w:type="dxa"/>
              <w:bottom w:w="108" w:type="dxa"/>
            </w:tcMar>
          </w:tcPr>
          <w:p w14:paraId="58B7B7A9" w14:textId="18DB8958" w:rsidR="001E136B" w:rsidRPr="001E136B" w:rsidRDefault="001E136B" w:rsidP="001E136B">
            <w:pPr>
              <w:rPr>
                <w:i/>
                <w:iCs/>
                <w:sz w:val="20"/>
              </w:rPr>
            </w:pPr>
            <w:r w:rsidRPr="001E136B">
              <w:rPr>
                <w:i/>
                <w:iCs/>
                <w:sz w:val="20"/>
              </w:rPr>
              <w:t>Response should address</w:t>
            </w:r>
            <w:r w:rsidR="00046023">
              <w:rPr>
                <w:i/>
                <w:iCs/>
                <w:sz w:val="20"/>
              </w:rPr>
              <w:t>:</w:t>
            </w:r>
          </w:p>
          <w:p w14:paraId="1B0DAF6E" w14:textId="77777777" w:rsidR="001E136B" w:rsidRPr="001E136B" w:rsidRDefault="001E136B" w:rsidP="001E136B">
            <w:pPr>
              <w:numPr>
                <w:ilvl w:val="0"/>
                <w:numId w:val="17"/>
              </w:numPr>
              <w:rPr>
                <w:i/>
                <w:iCs/>
                <w:sz w:val="20"/>
              </w:rPr>
            </w:pPr>
            <w:r w:rsidRPr="001E136B">
              <w:rPr>
                <w:i/>
                <w:iCs/>
                <w:sz w:val="20"/>
              </w:rPr>
              <w:t>What achievements place the applicant above others in their field?</w:t>
            </w:r>
          </w:p>
          <w:p w14:paraId="770FCB0D" w14:textId="77777777" w:rsidR="001E136B" w:rsidRPr="001E136B" w:rsidRDefault="001E136B" w:rsidP="001E136B">
            <w:pPr>
              <w:numPr>
                <w:ilvl w:val="0"/>
                <w:numId w:val="17"/>
              </w:numPr>
              <w:rPr>
                <w:i/>
                <w:iCs/>
                <w:sz w:val="20"/>
              </w:rPr>
            </w:pPr>
            <w:r w:rsidRPr="001E136B">
              <w:rPr>
                <w:i/>
                <w:iCs/>
                <w:sz w:val="20"/>
              </w:rPr>
              <w:t>What achievements would be recognised internationally?</w:t>
            </w:r>
          </w:p>
          <w:p w14:paraId="33EDA57D" w14:textId="77777777" w:rsidR="001E136B" w:rsidRPr="001E136B" w:rsidRDefault="001E136B" w:rsidP="001E136B">
            <w:pPr>
              <w:numPr>
                <w:ilvl w:val="0"/>
                <w:numId w:val="16"/>
              </w:numPr>
              <w:rPr>
                <w:i/>
                <w:iCs/>
                <w:sz w:val="20"/>
              </w:rPr>
            </w:pPr>
            <w:r w:rsidRPr="001E136B">
              <w:rPr>
                <w:i/>
                <w:iCs/>
                <w:sz w:val="20"/>
              </w:rPr>
              <w:t>What evidence demonstrates their international standing?</w:t>
            </w:r>
          </w:p>
          <w:p w14:paraId="3EF27850" w14:textId="77777777" w:rsidR="001E136B" w:rsidRPr="001E136B" w:rsidRDefault="001E136B" w:rsidP="001E136B">
            <w:pPr>
              <w:numPr>
                <w:ilvl w:val="0"/>
                <w:numId w:val="16"/>
              </w:numPr>
              <w:rPr>
                <w:i/>
                <w:iCs/>
                <w:sz w:val="20"/>
              </w:rPr>
            </w:pPr>
            <w:r w:rsidRPr="001E136B">
              <w:rPr>
                <w:i/>
                <w:iCs/>
                <w:sz w:val="20"/>
              </w:rPr>
              <w:t xml:space="preserve"> How is the applicant’s work recognised beyond their home country (country impacted, global partnership, international clients, international adoption of work)?</w:t>
            </w:r>
          </w:p>
          <w:p w14:paraId="466DD9E4" w14:textId="684BA56B" w:rsidR="001E136B" w:rsidRDefault="00822D95" w:rsidP="001E136B">
            <w:pPr>
              <w:rPr>
                <w:i/>
                <w:iCs/>
                <w:sz w:val="20"/>
              </w:rPr>
            </w:pPr>
            <w:r>
              <w:rPr>
                <w:i/>
                <w:iCs/>
                <w:sz w:val="20"/>
                <w:lang w:eastAsia="en-US"/>
              </w:rPr>
              <w:pict w14:anchorId="236B5940">
                <v:rect id="_x0000_i1027" style="width:0;height:1.5pt" o:hralign="center" o:hrstd="t" o:hr="t" fillcolor="#a0a0a0" stroked="f"/>
              </w:pict>
            </w:r>
          </w:p>
          <w:p w14:paraId="744F2BCE" w14:textId="77777777" w:rsidR="001E136B" w:rsidRDefault="001E136B" w:rsidP="00DA08B4">
            <w:pPr>
              <w:rPr>
                <w:sz w:val="20"/>
              </w:rPr>
            </w:pPr>
            <w:r w:rsidRPr="001E136B">
              <w:rPr>
                <w:sz w:val="20"/>
              </w:rPr>
              <w:t>Answer:</w:t>
            </w:r>
          </w:p>
          <w:p w14:paraId="01EC352A" w14:textId="77777777" w:rsidR="00DA08B4" w:rsidRDefault="00DA08B4" w:rsidP="00DA08B4">
            <w:pPr>
              <w:rPr>
                <w:sz w:val="20"/>
              </w:rPr>
            </w:pPr>
          </w:p>
          <w:p w14:paraId="677097DA" w14:textId="283FB08E" w:rsidR="00DA08B4" w:rsidRPr="001E136B" w:rsidRDefault="00DA08B4" w:rsidP="00DA08B4">
            <w:pPr>
              <w:rPr>
                <w:sz w:val="20"/>
              </w:rPr>
            </w:pPr>
          </w:p>
        </w:tc>
      </w:tr>
      <w:tr w:rsidR="001E136B" w:rsidRPr="00410AC5" w14:paraId="479C4F8F" w14:textId="77777777" w:rsidTr="00DA08B4">
        <w:trPr>
          <w:cantSplit w:val="0"/>
          <w:trHeight w:val="175"/>
        </w:trPr>
        <w:tc>
          <w:tcPr>
            <w:tcW w:w="10575" w:type="dxa"/>
            <w:gridSpan w:val="3"/>
            <w:tcBorders>
              <w:top w:val="single" w:sz="4" w:space="0" w:color="auto"/>
            </w:tcBorders>
            <w:shd w:val="clear" w:color="auto" w:fill="002060"/>
            <w:noWrap/>
            <w:tcMar>
              <w:top w:w="108" w:type="dxa"/>
              <w:bottom w:w="108" w:type="dxa"/>
            </w:tcMar>
          </w:tcPr>
          <w:p w14:paraId="3F7005D3" w14:textId="25AF2715" w:rsidR="001E136B" w:rsidRPr="001E136B" w:rsidRDefault="001E136B" w:rsidP="001E136B">
            <w:pPr>
              <w:rPr>
                <w:b/>
                <w:bCs/>
                <w:sz w:val="20"/>
              </w:rPr>
            </w:pPr>
            <w:r w:rsidRPr="001E136B">
              <w:rPr>
                <w:b/>
                <w:bCs/>
                <w:sz w:val="20"/>
              </w:rPr>
              <w:lastRenderedPageBreak/>
              <w:t xml:space="preserve">Provide evidence of the </w:t>
            </w:r>
            <w:r w:rsidR="00046023">
              <w:rPr>
                <w:b/>
                <w:bCs/>
                <w:sz w:val="20"/>
              </w:rPr>
              <w:t xml:space="preserve">referred </w:t>
            </w:r>
            <w:r w:rsidRPr="001E136B">
              <w:rPr>
                <w:b/>
                <w:bCs/>
                <w:sz w:val="20"/>
              </w:rPr>
              <w:t>applicant’s sustained record of achievement over the last 5 years</w:t>
            </w:r>
            <w:r w:rsidR="00046023">
              <w:rPr>
                <w:b/>
                <w:bCs/>
                <w:sz w:val="20"/>
              </w:rPr>
              <w:t>?</w:t>
            </w:r>
          </w:p>
        </w:tc>
      </w:tr>
      <w:tr w:rsidR="001E136B" w:rsidRPr="00410AC5" w14:paraId="2115C7F3" w14:textId="77777777" w:rsidTr="00DA08B4">
        <w:trPr>
          <w:cantSplit w:val="0"/>
          <w:trHeight w:val="1026"/>
        </w:trPr>
        <w:tc>
          <w:tcPr>
            <w:tcW w:w="10575" w:type="dxa"/>
            <w:gridSpan w:val="3"/>
            <w:tcBorders>
              <w:top w:val="single" w:sz="4" w:space="0" w:color="auto"/>
            </w:tcBorders>
            <w:noWrap/>
            <w:tcMar>
              <w:top w:w="108" w:type="dxa"/>
              <w:bottom w:w="108" w:type="dxa"/>
            </w:tcMar>
          </w:tcPr>
          <w:p w14:paraId="4BF42D08" w14:textId="2170FD92" w:rsidR="001E136B" w:rsidRPr="001E136B" w:rsidRDefault="001E136B" w:rsidP="001E136B">
            <w:pPr>
              <w:rPr>
                <w:i/>
                <w:iCs/>
                <w:sz w:val="20"/>
              </w:rPr>
            </w:pPr>
            <w:r w:rsidRPr="001E136B">
              <w:rPr>
                <w:i/>
                <w:iCs/>
                <w:sz w:val="20"/>
              </w:rPr>
              <w:t>Response should address</w:t>
            </w:r>
            <w:r w:rsidR="00046023">
              <w:rPr>
                <w:i/>
                <w:iCs/>
                <w:sz w:val="20"/>
              </w:rPr>
              <w:t>:</w:t>
            </w:r>
          </w:p>
          <w:p w14:paraId="717079F9" w14:textId="77777777" w:rsidR="001E136B" w:rsidRPr="001E136B" w:rsidRDefault="001E136B" w:rsidP="001E136B">
            <w:pPr>
              <w:numPr>
                <w:ilvl w:val="0"/>
                <w:numId w:val="18"/>
              </w:numPr>
              <w:rPr>
                <w:i/>
                <w:iCs/>
                <w:sz w:val="20"/>
              </w:rPr>
            </w:pPr>
            <w:r w:rsidRPr="001E136B">
              <w:rPr>
                <w:i/>
                <w:iCs/>
                <w:sz w:val="20"/>
              </w:rPr>
              <w:t>Major achievements by year</w:t>
            </w:r>
          </w:p>
          <w:p w14:paraId="03043F25" w14:textId="77777777" w:rsidR="001E136B" w:rsidRPr="001E136B" w:rsidRDefault="001E136B" w:rsidP="001E136B">
            <w:pPr>
              <w:numPr>
                <w:ilvl w:val="0"/>
                <w:numId w:val="18"/>
              </w:numPr>
              <w:rPr>
                <w:i/>
                <w:iCs/>
                <w:sz w:val="20"/>
              </w:rPr>
            </w:pPr>
            <w:r w:rsidRPr="001E136B">
              <w:rPr>
                <w:i/>
                <w:iCs/>
                <w:sz w:val="20"/>
              </w:rPr>
              <w:t>Leadership positions held</w:t>
            </w:r>
          </w:p>
          <w:p w14:paraId="54F72151" w14:textId="77777777" w:rsidR="001E136B" w:rsidRPr="001E136B" w:rsidRDefault="001E136B" w:rsidP="001E136B">
            <w:pPr>
              <w:numPr>
                <w:ilvl w:val="0"/>
                <w:numId w:val="18"/>
              </w:numPr>
              <w:rPr>
                <w:i/>
                <w:iCs/>
                <w:sz w:val="20"/>
              </w:rPr>
            </w:pPr>
            <w:r w:rsidRPr="001E136B">
              <w:rPr>
                <w:i/>
                <w:iCs/>
                <w:sz w:val="20"/>
              </w:rPr>
              <w:t>Research outputs</w:t>
            </w:r>
          </w:p>
          <w:p w14:paraId="27C60715" w14:textId="77777777" w:rsidR="001E136B" w:rsidRPr="001E136B" w:rsidRDefault="001E136B" w:rsidP="001E136B">
            <w:pPr>
              <w:numPr>
                <w:ilvl w:val="0"/>
                <w:numId w:val="18"/>
              </w:numPr>
              <w:rPr>
                <w:i/>
                <w:iCs/>
                <w:sz w:val="20"/>
              </w:rPr>
            </w:pPr>
            <w:r w:rsidRPr="001E136B">
              <w:rPr>
                <w:i/>
                <w:iCs/>
                <w:sz w:val="20"/>
              </w:rPr>
              <w:t>Industry outcomes</w:t>
            </w:r>
          </w:p>
          <w:p w14:paraId="730A7543" w14:textId="77777777" w:rsidR="001E136B" w:rsidRPr="001E136B" w:rsidRDefault="001E136B" w:rsidP="001E136B">
            <w:pPr>
              <w:numPr>
                <w:ilvl w:val="0"/>
                <w:numId w:val="18"/>
              </w:numPr>
              <w:rPr>
                <w:i/>
                <w:iCs/>
                <w:sz w:val="20"/>
              </w:rPr>
            </w:pPr>
            <w:r w:rsidRPr="001E136B">
              <w:rPr>
                <w:i/>
                <w:iCs/>
                <w:sz w:val="20"/>
              </w:rPr>
              <w:t>Awards and recognition</w:t>
            </w:r>
          </w:p>
          <w:p w14:paraId="734173DD" w14:textId="77777777" w:rsidR="001E136B" w:rsidRPr="001E136B" w:rsidRDefault="001E136B" w:rsidP="001E136B">
            <w:pPr>
              <w:rPr>
                <w:i/>
                <w:iCs/>
                <w:sz w:val="20"/>
              </w:rPr>
            </w:pPr>
            <w:r w:rsidRPr="001E136B">
              <w:rPr>
                <w:i/>
                <w:iCs/>
                <w:sz w:val="20"/>
              </w:rPr>
              <w:t>*Exceptional individuals would generally demonstrate a sustained record of multiple achievements.</w:t>
            </w:r>
            <w:r w:rsidR="00822D95">
              <w:rPr>
                <w:i/>
                <w:iCs/>
                <w:sz w:val="20"/>
                <w:lang w:eastAsia="en-US"/>
              </w:rPr>
              <w:pict w14:anchorId="3D89DEBC">
                <v:rect id="_x0000_i1028" style="width:0;height:1.5pt" o:hralign="center" o:hrstd="t" o:hr="t" fillcolor="#a0a0a0" stroked="f"/>
              </w:pict>
            </w:r>
          </w:p>
          <w:p w14:paraId="5319BAFE" w14:textId="77777777" w:rsidR="001E136B" w:rsidRDefault="001E136B" w:rsidP="001E136B">
            <w:pPr>
              <w:rPr>
                <w:sz w:val="20"/>
              </w:rPr>
            </w:pPr>
            <w:r w:rsidRPr="001E136B">
              <w:rPr>
                <w:sz w:val="20"/>
              </w:rPr>
              <w:t>Answer:</w:t>
            </w:r>
          </w:p>
          <w:p w14:paraId="33688B95" w14:textId="77777777" w:rsidR="00DA08B4" w:rsidRDefault="00DA08B4" w:rsidP="001E136B">
            <w:pPr>
              <w:rPr>
                <w:sz w:val="20"/>
              </w:rPr>
            </w:pPr>
          </w:p>
          <w:p w14:paraId="6DF17391" w14:textId="77777777" w:rsidR="00DA08B4" w:rsidRDefault="00DA08B4" w:rsidP="001E136B">
            <w:pPr>
              <w:rPr>
                <w:sz w:val="20"/>
              </w:rPr>
            </w:pPr>
          </w:p>
          <w:p w14:paraId="6EBB2EDE" w14:textId="77777777" w:rsidR="00DA08B4" w:rsidRDefault="00DA08B4" w:rsidP="001E136B">
            <w:pPr>
              <w:rPr>
                <w:sz w:val="20"/>
              </w:rPr>
            </w:pPr>
          </w:p>
          <w:p w14:paraId="52A50DF8" w14:textId="17A54208" w:rsidR="00BD7244" w:rsidRPr="001E136B" w:rsidRDefault="00BD7244" w:rsidP="001E136B">
            <w:pPr>
              <w:rPr>
                <w:sz w:val="20"/>
              </w:rPr>
            </w:pPr>
          </w:p>
        </w:tc>
      </w:tr>
      <w:tr w:rsidR="001E136B" w:rsidRPr="00410AC5" w14:paraId="4903B213" w14:textId="77777777" w:rsidTr="00DA08B4">
        <w:trPr>
          <w:cantSplit w:val="0"/>
          <w:trHeight w:val="132"/>
        </w:trPr>
        <w:tc>
          <w:tcPr>
            <w:tcW w:w="10575" w:type="dxa"/>
            <w:gridSpan w:val="3"/>
            <w:tcBorders>
              <w:top w:val="single" w:sz="4" w:space="0" w:color="auto"/>
            </w:tcBorders>
            <w:shd w:val="clear" w:color="auto" w:fill="002060"/>
            <w:noWrap/>
            <w:tcMar>
              <w:top w:w="108" w:type="dxa"/>
              <w:bottom w:w="108" w:type="dxa"/>
            </w:tcMar>
          </w:tcPr>
          <w:p w14:paraId="50222574" w14:textId="1CF60B2A" w:rsidR="001E136B" w:rsidRPr="00DA08B4" w:rsidRDefault="00DA08B4" w:rsidP="001E136B">
            <w:pPr>
              <w:rPr>
                <w:b/>
                <w:bCs/>
                <w:sz w:val="20"/>
              </w:rPr>
            </w:pPr>
            <w:r w:rsidRPr="00DA08B4">
              <w:rPr>
                <w:b/>
                <w:bCs/>
                <w:sz w:val="20"/>
              </w:rPr>
              <w:t xml:space="preserve">How does the </w:t>
            </w:r>
            <w:r w:rsidR="00046023">
              <w:rPr>
                <w:b/>
                <w:bCs/>
                <w:sz w:val="20"/>
              </w:rPr>
              <w:t xml:space="preserve">referred </w:t>
            </w:r>
            <w:r w:rsidRPr="00DA08B4">
              <w:rPr>
                <w:b/>
                <w:bCs/>
                <w:sz w:val="20"/>
              </w:rPr>
              <w:t>applicant demonstrate that they remain prominent in their field today?</w:t>
            </w:r>
          </w:p>
        </w:tc>
      </w:tr>
      <w:tr w:rsidR="001E136B" w:rsidRPr="00410AC5" w14:paraId="2165CD84" w14:textId="77777777" w:rsidTr="00DA08B4">
        <w:trPr>
          <w:cantSplit w:val="0"/>
          <w:trHeight w:val="1026"/>
        </w:trPr>
        <w:tc>
          <w:tcPr>
            <w:tcW w:w="10575" w:type="dxa"/>
            <w:gridSpan w:val="3"/>
            <w:tcBorders>
              <w:top w:val="single" w:sz="4" w:space="0" w:color="auto"/>
            </w:tcBorders>
            <w:noWrap/>
            <w:tcMar>
              <w:top w:w="108" w:type="dxa"/>
              <w:bottom w:w="108" w:type="dxa"/>
            </w:tcMar>
          </w:tcPr>
          <w:p w14:paraId="443A2FA8" w14:textId="2616FEEF" w:rsidR="00DA08B4" w:rsidRPr="00DA08B4" w:rsidRDefault="00DA08B4" w:rsidP="00DA08B4">
            <w:pPr>
              <w:rPr>
                <w:i/>
                <w:iCs/>
                <w:sz w:val="20"/>
              </w:rPr>
            </w:pPr>
            <w:r w:rsidRPr="00DA08B4">
              <w:rPr>
                <w:i/>
                <w:iCs/>
                <w:sz w:val="20"/>
              </w:rPr>
              <w:t>Response should address</w:t>
            </w:r>
            <w:r w:rsidR="00046023">
              <w:rPr>
                <w:i/>
                <w:iCs/>
                <w:sz w:val="20"/>
              </w:rPr>
              <w:t>:</w:t>
            </w:r>
          </w:p>
          <w:p w14:paraId="074318C0" w14:textId="77777777" w:rsidR="00DA08B4" w:rsidRPr="00DA08B4" w:rsidRDefault="00DA08B4" w:rsidP="00DA08B4">
            <w:pPr>
              <w:numPr>
                <w:ilvl w:val="0"/>
                <w:numId w:val="19"/>
              </w:numPr>
              <w:rPr>
                <w:i/>
                <w:iCs/>
                <w:sz w:val="20"/>
              </w:rPr>
            </w:pPr>
            <w:r w:rsidRPr="00DA08B4">
              <w:rPr>
                <w:i/>
                <w:iCs/>
                <w:sz w:val="20"/>
              </w:rPr>
              <w:t>Current role</w:t>
            </w:r>
          </w:p>
          <w:p w14:paraId="341933A0" w14:textId="77777777" w:rsidR="00DA08B4" w:rsidRPr="00DA08B4" w:rsidRDefault="00DA08B4" w:rsidP="00DA08B4">
            <w:pPr>
              <w:numPr>
                <w:ilvl w:val="0"/>
                <w:numId w:val="19"/>
              </w:numPr>
              <w:rPr>
                <w:i/>
                <w:iCs/>
                <w:sz w:val="20"/>
              </w:rPr>
            </w:pPr>
            <w:r w:rsidRPr="00DA08B4">
              <w:rPr>
                <w:i/>
                <w:iCs/>
                <w:sz w:val="20"/>
              </w:rPr>
              <w:t>Current research/projects</w:t>
            </w:r>
          </w:p>
          <w:p w14:paraId="45DE4B9B" w14:textId="77777777" w:rsidR="00DA08B4" w:rsidRPr="00DA08B4" w:rsidRDefault="00DA08B4" w:rsidP="00DA08B4">
            <w:pPr>
              <w:numPr>
                <w:ilvl w:val="0"/>
                <w:numId w:val="19"/>
              </w:numPr>
              <w:rPr>
                <w:i/>
                <w:iCs/>
                <w:sz w:val="20"/>
              </w:rPr>
            </w:pPr>
            <w:r w:rsidRPr="00DA08B4">
              <w:rPr>
                <w:i/>
                <w:iCs/>
                <w:sz w:val="20"/>
              </w:rPr>
              <w:t>Current executive positions</w:t>
            </w:r>
          </w:p>
          <w:p w14:paraId="7C0741E9" w14:textId="77777777" w:rsidR="00DA08B4" w:rsidRPr="00DA08B4" w:rsidRDefault="00DA08B4" w:rsidP="00DA08B4">
            <w:pPr>
              <w:numPr>
                <w:ilvl w:val="0"/>
                <w:numId w:val="19"/>
              </w:numPr>
              <w:rPr>
                <w:i/>
                <w:iCs/>
                <w:sz w:val="20"/>
              </w:rPr>
            </w:pPr>
            <w:r w:rsidRPr="00DA08B4">
              <w:rPr>
                <w:i/>
                <w:iCs/>
                <w:sz w:val="20"/>
              </w:rPr>
              <w:t>Current publications</w:t>
            </w:r>
          </w:p>
          <w:p w14:paraId="3D788839" w14:textId="77777777" w:rsidR="00DA08B4" w:rsidRPr="00DA08B4" w:rsidRDefault="00DA08B4" w:rsidP="00DA08B4">
            <w:pPr>
              <w:numPr>
                <w:ilvl w:val="0"/>
                <w:numId w:val="19"/>
              </w:numPr>
              <w:rPr>
                <w:i/>
                <w:iCs/>
                <w:sz w:val="20"/>
              </w:rPr>
            </w:pPr>
            <w:r w:rsidRPr="00DA08B4">
              <w:rPr>
                <w:i/>
                <w:iCs/>
                <w:sz w:val="20"/>
              </w:rPr>
              <w:t>Current advisory appointments</w:t>
            </w:r>
          </w:p>
          <w:p w14:paraId="540EC0DB" w14:textId="77777777" w:rsidR="00DA08B4" w:rsidRPr="00DA08B4" w:rsidRDefault="00DA08B4" w:rsidP="00DA08B4">
            <w:pPr>
              <w:rPr>
                <w:i/>
                <w:iCs/>
                <w:sz w:val="20"/>
              </w:rPr>
            </w:pPr>
            <w:r w:rsidRPr="00DA08B4">
              <w:rPr>
                <w:i/>
                <w:iCs/>
                <w:sz w:val="20"/>
              </w:rPr>
              <w:t xml:space="preserve">Applicants must remain actively engaged and maintain their prominence in their field from the time of </w:t>
            </w:r>
            <w:proofErr w:type="spellStart"/>
            <w:r w:rsidRPr="00DA08B4">
              <w:rPr>
                <w:i/>
                <w:iCs/>
                <w:sz w:val="20"/>
              </w:rPr>
              <w:t>MigrationNT’s</w:t>
            </w:r>
            <w:proofErr w:type="spellEnd"/>
            <w:r w:rsidRPr="00DA08B4">
              <w:rPr>
                <w:i/>
                <w:iCs/>
                <w:sz w:val="20"/>
              </w:rPr>
              <w:t xml:space="preserve"> nomination and Australian Government Department of Home Affairs invitation through to visa application lodgement.</w:t>
            </w:r>
          </w:p>
          <w:p w14:paraId="1C1DFF98" w14:textId="3949B58C" w:rsidR="00DA08B4" w:rsidRPr="001E136B" w:rsidRDefault="00822D95" w:rsidP="00DA08B4">
            <w:pPr>
              <w:rPr>
                <w:i/>
                <w:iCs/>
                <w:sz w:val="20"/>
              </w:rPr>
            </w:pPr>
            <w:r>
              <w:rPr>
                <w:i/>
                <w:iCs/>
                <w:sz w:val="20"/>
                <w:lang w:eastAsia="en-US"/>
              </w:rPr>
              <w:pict w14:anchorId="1BAECDE8">
                <v:rect id="_x0000_i1029" style="width:0;height:1.5pt" o:hralign="center" o:hrstd="t" o:hr="t" fillcolor="#a0a0a0" stroked="f"/>
              </w:pict>
            </w:r>
          </w:p>
          <w:p w14:paraId="46D61015" w14:textId="77777777" w:rsidR="00DA08B4" w:rsidRDefault="00DA08B4" w:rsidP="001E136B">
            <w:pPr>
              <w:rPr>
                <w:sz w:val="20"/>
              </w:rPr>
            </w:pPr>
            <w:r w:rsidRPr="001E136B">
              <w:rPr>
                <w:sz w:val="20"/>
              </w:rPr>
              <w:t>Answer:</w:t>
            </w:r>
          </w:p>
          <w:p w14:paraId="005E0101" w14:textId="77777777" w:rsidR="00DA08B4" w:rsidRDefault="00DA08B4" w:rsidP="001E136B">
            <w:pPr>
              <w:rPr>
                <w:sz w:val="20"/>
              </w:rPr>
            </w:pPr>
          </w:p>
          <w:p w14:paraId="450FD97F" w14:textId="77777777" w:rsidR="00DA08B4" w:rsidRDefault="00DA08B4" w:rsidP="001E136B">
            <w:pPr>
              <w:rPr>
                <w:sz w:val="20"/>
              </w:rPr>
            </w:pPr>
          </w:p>
          <w:p w14:paraId="4AFA5F3F" w14:textId="77777777" w:rsidR="00BD7244" w:rsidRDefault="00BD7244" w:rsidP="001E136B">
            <w:pPr>
              <w:rPr>
                <w:sz w:val="20"/>
              </w:rPr>
            </w:pPr>
          </w:p>
          <w:p w14:paraId="2DD36210" w14:textId="5BC68789" w:rsidR="00DA08B4" w:rsidRPr="00DA08B4" w:rsidRDefault="00DA08B4" w:rsidP="001E136B">
            <w:pPr>
              <w:rPr>
                <w:sz w:val="20"/>
              </w:rPr>
            </w:pPr>
          </w:p>
        </w:tc>
      </w:tr>
      <w:tr w:rsidR="001E136B" w:rsidRPr="00410AC5" w14:paraId="1E86B9B6" w14:textId="77777777" w:rsidTr="00DA08B4">
        <w:trPr>
          <w:cantSplit w:val="0"/>
          <w:trHeight w:val="76"/>
        </w:trPr>
        <w:tc>
          <w:tcPr>
            <w:tcW w:w="10575" w:type="dxa"/>
            <w:gridSpan w:val="3"/>
            <w:tcBorders>
              <w:top w:val="single" w:sz="4" w:space="0" w:color="auto"/>
            </w:tcBorders>
            <w:shd w:val="clear" w:color="auto" w:fill="002060"/>
            <w:noWrap/>
            <w:tcMar>
              <w:top w:w="108" w:type="dxa"/>
              <w:bottom w:w="108" w:type="dxa"/>
            </w:tcMar>
          </w:tcPr>
          <w:p w14:paraId="598A024A" w14:textId="2D4F6DD5" w:rsidR="001E136B" w:rsidRPr="00DA08B4" w:rsidRDefault="00DA08B4" w:rsidP="001E136B">
            <w:pPr>
              <w:rPr>
                <w:b/>
                <w:bCs/>
                <w:sz w:val="20"/>
              </w:rPr>
            </w:pPr>
            <w:r w:rsidRPr="00DA08B4">
              <w:rPr>
                <w:b/>
                <w:bCs/>
                <w:sz w:val="20"/>
              </w:rPr>
              <w:t xml:space="preserve">Explain how the </w:t>
            </w:r>
            <w:r w:rsidR="00046023">
              <w:rPr>
                <w:b/>
                <w:bCs/>
                <w:sz w:val="20"/>
              </w:rPr>
              <w:t xml:space="preserve">referred </w:t>
            </w:r>
            <w:r w:rsidRPr="00DA08B4">
              <w:rPr>
                <w:b/>
                <w:bCs/>
                <w:sz w:val="20"/>
              </w:rPr>
              <w:t>applicant would be an asset to</w:t>
            </w:r>
            <w:r w:rsidR="00046023">
              <w:rPr>
                <w:b/>
                <w:bCs/>
                <w:sz w:val="20"/>
              </w:rPr>
              <w:t xml:space="preserve"> the</w:t>
            </w:r>
            <w:r w:rsidRPr="00DA08B4">
              <w:rPr>
                <w:b/>
                <w:bCs/>
                <w:sz w:val="20"/>
              </w:rPr>
              <w:t xml:space="preserve"> Northern Territory and the community</w:t>
            </w:r>
            <w:r w:rsidR="00046023">
              <w:rPr>
                <w:b/>
                <w:bCs/>
                <w:sz w:val="20"/>
              </w:rPr>
              <w:t>?</w:t>
            </w:r>
          </w:p>
        </w:tc>
      </w:tr>
      <w:tr w:rsidR="001E136B" w:rsidRPr="00410AC5" w14:paraId="5DA4E742" w14:textId="77777777" w:rsidTr="00DA08B4">
        <w:trPr>
          <w:cantSplit w:val="0"/>
          <w:trHeight w:val="1026"/>
        </w:trPr>
        <w:tc>
          <w:tcPr>
            <w:tcW w:w="10575" w:type="dxa"/>
            <w:gridSpan w:val="3"/>
            <w:tcBorders>
              <w:top w:val="single" w:sz="4" w:space="0" w:color="auto"/>
            </w:tcBorders>
            <w:noWrap/>
            <w:tcMar>
              <w:top w:w="108" w:type="dxa"/>
              <w:bottom w:w="108" w:type="dxa"/>
            </w:tcMar>
          </w:tcPr>
          <w:p w14:paraId="31E3121F" w14:textId="4B7B2140" w:rsidR="00DA08B4" w:rsidRPr="00DA08B4" w:rsidRDefault="00DA08B4" w:rsidP="00DA08B4">
            <w:pPr>
              <w:rPr>
                <w:i/>
                <w:iCs/>
                <w:sz w:val="20"/>
              </w:rPr>
            </w:pPr>
            <w:r w:rsidRPr="00DA08B4">
              <w:rPr>
                <w:i/>
                <w:iCs/>
                <w:sz w:val="20"/>
              </w:rPr>
              <w:t>Response should address</w:t>
            </w:r>
            <w:r w:rsidR="00046023">
              <w:rPr>
                <w:i/>
                <w:iCs/>
                <w:sz w:val="20"/>
              </w:rPr>
              <w:t>:</w:t>
            </w:r>
          </w:p>
          <w:p w14:paraId="6F3AF817" w14:textId="77777777" w:rsidR="00DA08B4" w:rsidRPr="00DA08B4" w:rsidRDefault="00DA08B4" w:rsidP="00DA08B4">
            <w:pPr>
              <w:numPr>
                <w:ilvl w:val="0"/>
                <w:numId w:val="20"/>
              </w:numPr>
              <w:rPr>
                <w:i/>
                <w:iCs/>
                <w:sz w:val="20"/>
              </w:rPr>
            </w:pPr>
            <w:r w:rsidRPr="00DA08B4">
              <w:rPr>
                <w:i/>
                <w:iCs/>
                <w:sz w:val="20"/>
              </w:rPr>
              <w:t>Why Northern Territory and Australia would benefit from their migration</w:t>
            </w:r>
          </w:p>
          <w:p w14:paraId="444C7979" w14:textId="77777777" w:rsidR="00DA08B4" w:rsidRPr="00DA08B4" w:rsidRDefault="00DA08B4" w:rsidP="00DA08B4">
            <w:pPr>
              <w:numPr>
                <w:ilvl w:val="0"/>
                <w:numId w:val="20"/>
              </w:numPr>
              <w:rPr>
                <w:i/>
                <w:iCs/>
                <w:sz w:val="20"/>
              </w:rPr>
            </w:pPr>
            <w:r w:rsidRPr="00DA08B4">
              <w:rPr>
                <w:i/>
                <w:iCs/>
                <w:sz w:val="20"/>
              </w:rPr>
              <w:t>Impact on industry</w:t>
            </w:r>
          </w:p>
          <w:p w14:paraId="44DCFF2F" w14:textId="77777777" w:rsidR="00DA08B4" w:rsidRPr="00DA08B4" w:rsidRDefault="00DA08B4" w:rsidP="00DA08B4">
            <w:pPr>
              <w:numPr>
                <w:ilvl w:val="0"/>
                <w:numId w:val="20"/>
              </w:numPr>
              <w:rPr>
                <w:i/>
                <w:iCs/>
                <w:sz w:val="20"/>
              </w:rPr>
            </w:pPr>
            <w:r w:rsidRPr="00DA08B4">
              <w:rPr>
                <w:i/>
                <w:iCs/>
                <w:sz w:val="20"/>
              </w:rPr>
              <w:t>Impact on research</w:t>
            </w:r>
          </w:p>
          <w:p w14:paraId="6D367AF3" w14:textId="77777777" w:rsidR="00DA08B4" w:rsidRPr="00DA08B4" w:rsidRDefault="00DA08B4" w:rsidP="00DA08B4">
            <w:pPr>
              <w:numPr>
                <w:ilvl w:val="0"/>
                <w:numId w:val="20"/>
              </w:numPr>
              <w:rPr>
                <w:i/>
                <w:iCs/>
                <w:sz w:val="20"/>
              </w:rPr>
            </w:pPr>
            <w:r w:rsidRPr="00DA08B4">
              <w:rPr>
                <w:i/>
                <w:iCs/>
                <w:sz w:val="20"/>
              </w:rPr>
              <w:t>Impact on innovation</w:t>
            </w:r>
          </w:p>
          <w:p w14:paraId="5E17A40D" w14:textId="77777777" w:rsidR="00DA08B4" w:rsidRPr="00DA08B4" w:rsidRDefault="00DA08B4" w:rsidP="00DA08B4">
            <w:pPr>
              <w:numPr>
                <w:ilvl w:val="0"/>
                <w:numId w:val="20"/>
              </w:numPr>
              <w:rPr>
                <w:i/>
                <w:iCs/>
                <w:sz w:val="20"/>
              </w:rPr>
            </w:pPr>
            <w:r w:rsidRPr="00DA08B4">
              <w:rPr>
                <w:i/>
                <w:iCs/>
                <w:sz w:val="20"/>
              </w:rPr>
              <w:t>Impact on workforce capability</w:t>
            </w:r>
          </w:p>
          <w:p w14:paraId="4BFD7697" w14:textId="77777777" w:rsidR="00DA08B4" w:rsidRPr="00DA08B4" w:rsidRDefault="00DA08B4" w:rsidP="00DA08B4">
            <w:pPr>
              <w:numPr>
                <w:ilvl w:val="0"/>
                <w:numId w:val="20"/>
              </w:numPr>
              <w:rPr>
                <w:i/>
                <w:iCs/>
                <w:sz w:val="20"/>
              </w:rPr>
            </w:pPr>
            <w:r w:rsidRPr="00DA08B4">
              <w:rPr>
                <w:i/>
                <w:iCs/>
                <w:sz w:val="20"/>
              </w:rPr>
              <w:t>Impact on economic development</w:t>
            </w:r>
          </w:p>
          <w:p w14:paraId="0224313F" w14:textId="32995D00" w:rsidR="00DA08B4" w:rsidRPr="001E136B" w:rsidRDefault="00822D95" w:rsidP="00DA08B4">
            <w:pPr>
              <w:rPr>
                <w:i/>
                <w:iCs/>
                <w:sz w:val="20"/>
              </w:rPr>
            </w:pPr>
            <w:r>
              <w:rPr>
                <w:i/>
                <w:iCs/>
                <w:sz w:val="20"/>
                <w:lang w:eastAsia="en-US"/>
              </w:rPr>
              <w:pict w14:anchorId="0A4B345B">
                <v:rect id="_x0000_i1030" style="width:0;height:1.5pt" o:hralign="center" o:hrstd="t" o:hr="t" fillcolor="#a0a0a0" stroked="f"/>
              </w:pict>
            </w:r>
          </w:p>
          <w:p w14:paraId="32E955DF" w14:textId="77777777" w:rsidR="001E136B" w:rsidRDefault="00DA08B4" w:rsidP="001E136B">
            <w:pPr>
              <w:rPr>
                <w:sz w:val="20"/>
              </w:rPr>
            </w:pPr>
            <w:r w:rsidRPr="001E136B">
              <w:rPr>
                <w:sz w:val="20"/>
              </w:rPr>
              <w:t>Answer:</w:t>
            </w:r>
          </w:p>
          <w:p w14:paraId="05494132" w14:textId="77777777" w:rsidR="00DA08B4" w:rsidRDefault="00DA08B4" w:rsidP="001E136B">
            <w:pPr>
              <w:rPr>
                <w:sz w:val="20"/>
              </w:rPr>
            </w:pPr>
          </w:p>
          <w:p w14:paraId="69FCA99D" w14:textId="77777777" w:rsidR="00DA08B4" w:rsidRDefault="00DA08B4" w:rsidP="001E136B">
            <w:pPr>
              <w:rPr>
                <w:sz w:val="20"/>
              </w:rPr>
            </w:pPr>
          </w:p>
          <w:p w14:paraId="01A3BBDC" w14:textId="77777777" w:rsidR="00BD7244" w:rsidRDefault="00BD7244" w:rsidP="001E136B">
            <w:pPr>
              <w:rPr>
                <w:sz w:val="20"/>
              </w:rPr>
            </w:pPr>
          </w:p>
          <w:p w14:paraId="318F3304" w14:textId="4091A623" w:rsidR="00DA08B4" w:rsidRPr="00DA08B4" w:rsidRDefault="00DA08B4" w:rsidP="001E136B">
            <w:pPr>
              <w:rPr>
                <w:sz w:val="20"/>
              </w:rPr>
            </w:pPr>
          </w:p>
        </w:tc>
      </w:tr>
      <w:tr w:rsidR="001E136B" w:rsidRPr="00410AC5" w14:paraId="7FED339B" w14:textId="77777777" w:rsidTr="00DA08B4">
        <w:trPr>
          <w:cantSplit w:val="0"/>
          <w:trHeight w:val="96"/>
        </w:trPr>
        <w:tc>
          <w:tcPr>
            <w:tcW w:w="10575" w:type="dxa"/>
            <w:gridSpan w:val="3"/>
            <w:tcBorders>
              <w:top w:val="single" w:sz="4" w:space="0" w:color="auto"/>
            </w:tcBorders>
            <w:shd w:val="clear" w:color="auto" w:fill="002060"/>
            <w:noWrap/>
            <w:tcMar>
              <w:top w:w="108" w:type="dxa"/>
              <w:bottom w:w="108" w:type="dxa"/>
            </w:tcMar>
          </w:tcPr>
          <w:p w14:paraId="761E353C" w14:textId="529D6F35" w:rsidR="001E136B" w:rsidRPr="00DA08B4" w:rsidRDefault="00DA08B4" w:rsidP="001E136B">
            <w:pPr>
              <w:rPr>
                <w:b/>
                <w:bCs/>
                <w:sz w:val="20"/>
              </w:rPr>
            </w:pPr>
            <w:r w:rsidRPr="00DA08B4">
              <w:rPr>
                <w:b/>
                <w:bCs/>
                <w:sz w:val="20"/>
              </w:rPr>
              <w:lastRenderedPageBreak/>
              <w:t>What unique expertise, capability or experience does the</w:t>
            </w:r>
            <w:r w:rsidR="003909E2">
              <w:rPr>
                <w:b/>
                <w:bCs/>
                <w:sz w:val="20"/>
              </w:rPr>
              <w:t xml:space="preserve"> referred</w:t>
            </w:r>
            <w:r w:rsidRPr="00DA08B4">
              <w:rPr>
                <w:b/>
                <w:bCs/>
                <w:sz w:val="20"/>
              </w:rPr>
              <w:t xml:space="preserve"> applicant possess that is not readily available in</w:t>
            </w:r>
            <w:r w:rsidR="003909E2">
              <w:rPr>
                <w:b/>
                <w:bCs/>
                <w:sz w:val="20"/>
              </w:rPr>
              <w:t xml:space="preserve"> the</w:t>
            </w:r>
            <w:r w:rsidRPr="00DA08B4">
              <w:rPr>
                <w:b/>
                <w:bCs/>
                <w:sz w:val="20"/>
              </w:rPr>
              <w:t xml:space="preserve"> Northern Territory?</w:t>
            </w:r>
          </w:p>
        </w:tc>
      </w:tr>
      <w:tr w:rsidR="00DA08B4" w:rsidRPr="00410AC5" w14:paraId="036B28E4" w14:textId="77777777" w:rsidTr="00DA08B4">
        <w:trPr>
          <w:cantSplit w:val="0"/>
          <w:trHeight w:val="22"/>
        </w:trPr>
        <w:tc>
          <w:tcPr>
            <w:tcW w:w="10575" w:type="dxa"/>
            <w:gridSpan w:val="3"/>
            <w:tcBorders>
              <w:top w:val="single" w:sz="4" w:space="0" w:color="auto"/>
            </w:tcBorders>
            <w:noWrap/>
            <w:tcMar>
              <w:top w:w="108" w:type="dxa"/>
              <w:bottom w:w="108" w:type="dxa"/>
            </w:tcMar>
          </w:tcPr>
          <w:p w14:paraId="4339B761" w14:textId="7CC014E0" w:rsidR="00DA08B4" w:rsidRPr="00DA08B4" w:rsidRDefault="00DA08B4" w:rsidP="00DA08B4">
            <w:pPr>
              <w:rPr>
                <w:i/>
                <w:iCs/>
                <w:sz w:val="20"/>
              </w:rPr>
            </w:pPr>
            <w:r w:rsidRPr="00DA08B4">
              <w:rPr>
                <w:i/>
                <w:iCs/>
                <w:sz w:val="20"/>
              </w:rPr>
              <w:t>Response should address</w:t>
            </w:r>
            <w:r w:rsidR="003909E2">
              <w:rPr>
                <w:i/>
                <w:iCs/>
                <w:sz w:val="20"/>
              </w:rPr>
              <w:t>:</w:t>
            </w:r>
          </w:p>
          <w:p w14:paraId="183CD4CA" w14:textId="77777777" w:rsidR="00DA08B4" w:rsidRPr="00DA08B4" w:rsidRDefault="00DA08B4" w:rsidP="00DA08B4">
            <w:pPr>
              <w:rPr>
                <w:i/>
                <w:iCs/>
                <w:sz w:val="20"/>
              </w:rPr>
            </w:pPr>
            <w:r w:rsidRPr="00DA08B4">
              <w:rPr>
                <w:i/>
                <w:iCs/>
                <w:sz w:val="20"/>
              </w:rPr>
              <w:t>•</w:t>
            </w:r>
            <w:r w:rsidRPr="00DA08B4">
              <w:rPr>
                <w:i/>
                <w:iCs/>
                <w:sz w:val="20"/>
              </w:rPr>
              <w:tab/>
              <w:t>Why the applicant’s expertise is uncommon?</w:t>
            </w:r>
          </w:p>
          <w:p w14:paraId="70BC06F9" w14:textId="77777777" w:rsidR="00DA08B4" w:rsidRPr="00DA08B4" w:rsidRDefault="00DA08B4" w:rsidP="00DA08B4">
            <w:pPr>
              <w:rPr>
                <w:i/>
                <w:iCs/>
                <w:sz w:val="20"/>
              </w:rPr>
            </w:pPr>
            <w:r w:rsidRPr="00DA08B4">
              <w:rPr>
                <w:i/>
                <w:iCs/>
                <w:sz w:val="20"/>
              </w:rPr>
              <w:t>•</w:t>
            </w:r>
            <w:r w:rsidRPr="00DA08B4">
              <w:rPr>
                <w:i/>
                <w:iCs/>
                <w:sz w:val="20"/>
              </w:rPr>
              <w:tab/>
              <w:t>Why should the Northern Territory recruit the applicant over local alternative?</w:t>
            </w:r>
          </w:p>
          <w:p w14:paraId="78646422" w14:textId="77777777" w:rsidR="00DA08B4" w:rsidRPr="00DA08B4" w:rsidRDefault="00DA08B4" w:rsidP="00DA08B4">
            <w:pPr>
              <w:rPr>
                <w:i/>
                <w:iCs/>
                <w:sz w:val="20"/>
              </w:rPr>
            </w:pPr>
            <w:r w:rsidRPr="00DA08B4">
              <w:rPr>
                <w:i/>
                <w:iCs/>
                <w:sz w:val="20"/>
              </w:rPr>
              <w:t>•</w:t>
            </w:r>
            <w:r w:rsidRPr="00DA08B4">
              <w:rPr>
                <w:i/>
                <w:iCs/>
                <w:sz w:val="20"/>
              </w:rPr>
              <w:tab/>
              <w:t>What gap the applicant would address?</w:t>
            </w:r>
          </w:p>
          <w:p w14:paraId="3E6258EC" w14:textId="77777777" w:rsidR="00DA08B4" w:rsidRPr="00DA08B4" w:rsidRDefault="00DA08B4" w:rsidP="00DA08B4">
            <w:pPr>
              <w:rPr>
                <w:i/>
                <w:iCs/>
                <w:sz w:val="20"/>
              </w:rPr>
            </w:pPr>
            <w:r w:rsidRPr="00DA08B4">
              <w:rPr>
                <w:i/>
                <w:iCs/>
                <w:sz w:val="20"/>
              </w:rPr>
              <w:t>This is particularly useful to distinguish genuinely elite applicants from highly skilled professionals.</w:t>
            </w:r>
          </w:p>
          <w:p w14:paraId="216E0940" w14:textId="77777777" w:rsidR="00DA08B4" w:rsidRPr="001E136B" w:rsidRDefault="00822D95" w:rsidP="00DA08B4">
            <w:pPr>
              <w:rPr>
                <w:i/>
                <w:iCs/>
                <w:sz w:val="20"/>
              </w:rPr>
            </w:pPr>
            <w:r>
              <w:rPr>
                <w:i/>
                <w:iCs/>
                <w:sz w:val="20"/>
                <w:lang w:eastAsia="en-US"/>
              </w:rPr>
              <w:pict w14:anchorId="569807BF">
                <v:rect id="_x0000_i1031" style="width:0;height:1.5pt" o:hralign="center" o:hrstd="t" o:hr="t" fillcolor="#a0a0a0" stroked="f"/>
              </w:pict>
            </w:r>
          </w:p>
          <w:p w14:paraId="7F3175D8" w14:textId="77777777" w:rsidR="00DA08B4" w:rsidRDefault="00DA08B4" w:rsidP="00DA08B4">
            <w:pPr>
              <w:rPr>
                <w:sz w:val="20"/>
              </w:rPr>
            </w:pPr>
            <w:r w:rsidRPr="001E136B">
              <w:rPr>
                <w:sz w:val="20"/>
              </w:rPr>
              <w:t>Answer:</w:t>
            </w:r>
          </w:p>
          <w:p w14:paraId="337CAF05" w14:textId="77777777" w:rsidR="00DA08B4" w:rsidRDefault="00DA08B4" w:rsidP="00DA08B4">
            <w:pPr>
              <w:rPr>
                <w:sz w:val="20"/>
              </w:rPr>
            </w:pPr>
          </w:p>
          <w:p w14:paraId="0BA33272" w14:textId="77777777" w:rsidR="00DA08B4" w:rsidRDefault="00DA08B4" w:rsidP="00DA08B4">
            <w:pPr>
              <w:rPr>
                <w:sz w:val="20"/>
              </w:rPr>
            </w:pPr>
          </w:p>
          <w:p w14:paraId="7725B746" w14:textId="77777777" w:rsidR="00BD7244" w:rsidRDefault="00BD7244" w:rsidP="00DA08B4">
            <w:pPr>
              <w:rPr>
                <w:sz w:val="20"/>
              </w:rPr>
            </w:pPr>
          </w:p>
          <w:p w14:paraId="32325A59" w14:textId="77777777" w:rsidR="00BD7244" w:rsidRDefault="00BD7244" w:rsidP="00DA08B4">
            <w:pPr>
              <w:rPr>
                <w:sz w:val="20"/>
              </w:rPr>
            </w:pPr>
          </w:p>
          <w:p w14:paraId="76284EFD" w14:textId="74086716" w:rsidR="00DA08B4" w:rsidRPr="00DA08B4" w:rsidRDefault="00DA08B4" w:rsidP="00DA08B4">
            <w:pPr>
              <w:rPr>
                <w:sz w:val="20"/>
              </w:rPr>
            </w:pPr>
          </w:p>
        </w:tc>
      </w:tr>
      <w:tr w:rsidR="00DA08B4" w:rsidRPr="00410AC5" w14:paraId="55206F33" w14:textId="77777777" w:rsidTr="00DA08B4">
        <w:trPr>
          <w:cantSplit w:val="0"/>
          <w:trHeight w:val="22"/>
        </w:trPr>
        <w:tc>
          <w:tcPr>
            <w:tcW w:w="10575" w:type="dxa"/>
            <w:gridSpan w:val="3"/>
            <w:tcBorders>
              <w:top w:val="single" w:sz="4" w:space="0" w:color="auto"/>
            </w:tcBorders>
            <w:shd w:val="clear" w:color="auto" w:fill="002060"/>
            <w:noWrap/>
            <w:tcMar>
              <w:top w:w="108" w:type="dxa"/>
              <w:bottom w:w="108" w:type="dxa"/>
            </w:tcMar>
          </w:tcPr>
          <w:p w14:paraId="10C0F269" w14:textId="1B3CD905" w:rsidR="00DA08B4" w:rsidRPr="00DA08B4" w:rsidRDefault="00DA08B4" w:rsidP="001E136B">
            <w:pPr>
              <w:rPr>
                <w:b/>
                <w:bCs/>
                <w:sz w:val="20"/>
              </w:rPr>
            </w:pPr>
            <w:r w:rsidRPr="00DA08B4">
              <w:rPr>
                <w:b/>
                <w:bCs/>
                <w:sz w:val="20"/>
              </w:rPr>
              <w:t>Explain why the</w:t>
            </w:r>
            <w:r w:rsidR="003909E2">
              <w:rPr>
                <w:b/>
                <w:bCs/>
                <w:sz w:val="20"/>
              </w:rPr>
              <w:t xml:space="preserve"> referred</w:t>
            </w:r>
            <w:r w:rsidRPr="00DA08B4">
              <w:rPr>
                <w:b/>
                <w:bCs/>
                <w:sz w:val="20"/>
              </w:rPr>
              <w:t xml:space="preserve"> applicant would have no difficulty obtaining employment or becoming independently established in</w:t>
            </w:r>
            <w:r w:rsidR="003909E2">
              <w:rPr>
                <w:b/>
                <w:bCs/>
                <w:sz w:val="20"/>
              </w:rPr>
              <w:t xml:space="preserve"> the</w:t>
            </w:r>
            <w:r w:rsidRPr="00DA08B4">
              <w:rPr>
                <w:b/>
                <w:bCs/>
                <w:sz w:val="20"/>
              </w:rPr>
              <w:t xml:space="preserve"> Northern Territory</w:t>
            </w:r>
            <w:r w:rsidR="003909E2">
              <w:rPr>
                <w:b/>
                <w:bCs/>
                <w:sz w:val="20"/>
              </w:rPr>
              <w:t>?</w:t>
            </w:r>
          </w:p>
        </w:tc>
      </w:tr>
      <w:tr w:rsidR="00DA08B4" w:rsidRPr="00410AC5" w14:paraId="4DBA6E1A" w14:textId="77777777" w:rsidTr="00DA08B4">
        <w:trPr>
          <w:cantSplit w:val="0"/>
          <w:trHeight w:val="22"/>
        </w:trPr>
        <w:tc>
          <w:tcPr>
            <w:tcW w:w="10575" w:type="dxa"/>
            <w:gridSpan w:val="3"/>
            <w:tcBorders>
              <w:top w:val="single" w:sz="4" w:space="0" w:color="auto"/>
            </w:tcBorders>
            <w:noWrap/>
            <w:tcMar>
              <w:top w:w="108" w:type="dxa"/>
              <w:bottom w:w="108" w:type="dxa"/>
            </w:tcMar>
          </w:tcPr>
          <w:p w14:paraId="2F9DD447" w14:textId="11280038" w:rsidR="00DA08B4" w:rsidRPr="00DA08B4" w:rsidRDefault="00DA08B4" w:rsidP="00DA08B4">
            <w:pPr>
              <w:rPr>
                <w:i/>
                <w:iCs/>
                <w:sz w:val="20"/>
              </w:rPr>
            </w:pPr>
            <w:r w:rsidRPr="00DA08B4">
              <w:rPr>
                <w:i/>
                <w:iCs/>
                <w:sz w:val="20"/>
              </w:rPr>
              <w:t>Response should address</w:t>
            </w:r>
            <w:r w:rsidR="003909E2">
              <w:rPr>
                <w:i/>
                <w:iCs/>
                <w:sz w:val="20"/>
              </w:rPr>
              <w:t>:</w:t>
            </w:r>
          </w:p>
          <w:p w14:paraId="54E566F5" w14:textId="77777777" w:rsidR="00DA08B4" w:rsidRPr="00DA08B4" w:rsidRDefault="00DA08B4" w:rsidP="00DA08B4">
            <w:pPr>
              <w:numPr>
                <w:ilvl w:val="0"/>
                <w:numId w:val="21"/>
              </w:numPr>
              <w:rPr>
                <w:i/>
                <w:iCs/>
                <w:sz w:val="20"/>
              </w:rPr>
            </w:pPr>
            <w:r w:rsidRPr="00DA08B4">
              <w:rPr>
                <w:i/>
                <w:iCs/>
                <w:sz w:val="20"/>
              </w:rPr>
              <w:t>Potential employers</w:t>
            </w:r>
          </w:p>
          <w:p w14:paraId="7FABA38F" w14:textId="77777777" w:rsidR="00DA08B4" w:rsidRPr="00DA08B4" w:rsidRDefault="00DA08B4" w:rsidP="00DA08B4">
            <w:pPr>
              <w:numPr>
                <w:ilvl w:val="0"/>
                <w:numId w:val="21"/>
              </w:numPr>
              <w:rPr>
                <w:i/>
                <w:iCs/>
                <w:sz w:val="20"/>
              </w:rPr>
            </w:pPr>
            <w:r w:rsidRPr="00DA08B4">
              <w:rPr>
                <w:i/>
                <w:iCs/>
                <w:sz w:val="20"/>
              </w:rPr>
              <w:t>Established industry connections</w:t>
            </w:r>
          </w:p>
          <w:p w14:paraId="76AEADFD" w14:textId="77777777" w:rsidR="00DA08B4" w:rsidRPr="00DA08B4" w:rsidRDefault="00DA08B4" w:rsidP="00DA08B4">
            <w:pPr>
              <w:numPr>
                <w:ilvl w:val="0"/>
                <w:numId w:val="21"/>
              </w:numPr>
              <w:rPr>
                <w:i/>
                <w:iCs/>
                <w:sz w:val="20"/>
              </w:rPr>
            </w:pPr>
            <w:r w:rsidRPr="00DA08B4">
              <w:rPr>
                <w:i/>
                <w:iCs/>
                <w:sz w:val="20"/>
              </w:rPr>
              <w:t>Employment discussions</w:t>
            </w:r>
          </w:p>
          <w:p w14:paraId="2655CBA8" w14:textId="77777777" w:rsidR="00DA08B4" w:rsidRPr="00DA08B4" w:rsidRDefault="00DA08B4" w:rsidP="00DA08B4">
            <w:pPr>
              <w:numPr>
                <w:ilvl w:val="0"/>
                <w:numId w:val="21"/>
              </w:numPr>
              <w:rPr>
                <w:i/>
                <w:iCs/>
                <w:sz w:val="20"/>
              </w:rPr>
            </w:pPr>
            <w:r w:rsidRPr="00DA08B4">
              <w:rPr>
                <w:i/>
                <w:iCs/>
                <w:sz w:val="20"/>
              </w:rPr>
              <w:t>Research opportunities</w:t>
            </w:r>
          </w:p>
          <w:p w14:paraId="4472B28A" w14:textId="77777777" w:rsidR="00DA08B4" w:rsidRPr="00DA08B4" w:rsidRDefault="00DA08B4" w:rsidP="00DA08B4">
            <w:pPr>
              <w:numPr>
                <w:ilvl w:val="0"/>
                <w:numId w:val="21"/>
              </w:numPr>
              <w:rPr>
                <w:sz w:val="20"/>
              </w:rPr>
            </w:pPr>
            <w:r w:rsidRPr="00DA08B4">
              <w:rPr>
                <w:i/>
                <w:iCs/>
                <w:sz w:val="20"/>
              </w:rPr>
              <w:t>Entrepreneurial opportunities</w:t>
            </w:r>
          </w:p>
          <w:p w14:paraId="371914D5" w14:textId="7F382F0C" w:rsidR="00DA08B4" w:rsidRDefault="00822D95" w:rsidP="00DA08B4">
            <w:pPr>
              <w:rPr>
                <w:sz w:val="20"/>
              </w:rPr>
            </w:pPr>
            <w:r>
              <w:rPr>
                <w:sz w:val="20"/>
                <w:lang w:eastAsia="en-US"/>
              </w:rPr>
              <w:pict w14:anchorId="55EAE69C">
                <v:rect id="_x0000_i1032" style="width:0;height:1.5pt" o:hralign="center" o:hrstd="t" o:hr="t" fillcolor="#a0a0a0" stroked="f"/>
              </w:pict>
            </w:r>
          </w:p>
          <w:p w14:paraId="5036F018" w14:textId="1240DC7B" w:rsidR="00DA08B4" w:rsidRDefault="00DA08B4" w:rsidP="001E136B">
            <w:pPr>
              <w:rPr>
                <w:sz w:val="20"/>
              </w:rPr>
            </w:pPr>
            <w:r>
              <w:rPr>
                <w:sz w:val="20"/>
              </w:rPr>
              <w:t>Answer:</w:t>
            </w:r>
          </w:p>
          <w:p w14:paraId="49F3C2EB" w14:textId="77777777" w:rsidR="00DA08B4" w:rsidRDefault="00DA08B4" w:rsidP="001E136B">
            <w:pPr>
              <w:rPr>
                <w:sz w:val="20"/>
              </w:rPr>
            </w:pPr>
          </w:p>
          <w:p w14:paraId="643276D4" w14:textId="77777777" w:rsidR="00DA08B4" w:rsidRDefault="00DA08B4" w:rsidP="001E136B">
            <w:pPr>
              <w:rPr>
                <w:sz w:val="20"/>
              </w:rPr>
            </w:pPr>
          </w:p>
          <w:p w14:paraId="5D970926" w14:textId="77777777" w:rsidR="00DA08B4" w:rsidRDefault="00DA08B4" w:rsidP="001E136B">
            <w:pPr>
              <w:rPr>
                <w:sz w:val="20"/>
              </w:rPr>
            </w:pPr>
          </w:p>
          <w:p w14:paraId="1BA7F3AC" w14:textId="77777777" w:rsidR="00BD7244" w:rsidRDefault="00BD7244" w:rsidP="001E136B">
            <w:pPr>
              <w:rPr>
                <w:sz w:val="20"/>
              </w:rPr>
            </w:pPr>
          </w:p>
          <w:p w14:paraId="163D6E3A" w14:textId="77777777" w:rsidR="00BD7244" w:rsidRPr="00DA08B4" w:rsidRDefault="00BD7244" w:rsidP="001E136B">
            <w:pPr>
              <w:rPr>
                <w:sz w:val="20"/>
              </w:rPr>
            </w:pPr>
          </w:p>
        </w:tc>
      </w:tr>
      <w:tr w:rsidR="00DA08B4" w:rsidRPr="00410AC5" w14:paraId="2B120C7F" w14:textId="77777777" w:rsidTr="00DA08B4">
        <w:trPr>
          <w:cantSplit w:val="0"/>
          <w:trHeight w:val="22"/>
        </w:trPr>
        <w:tc>
          <w:tcPr>
            <w:tcW w:w="10575" w:type="dxa"/>
            <w:gridSpan w:val="3"/>
            <w:tcBorders>
              <w:top w:val="single" w:sz="4" w:space="0" w:color="auto"/>
            </w:tcBorders>
            <w:shd w:val="clear" w:color="auto" w:fill="002060"/>
            <w:noWrap/>
            <w:tcMar>
              <w:top w:w="108" w:type="dxa"/>
              <w:bottom w:w="108" w:type="dxa"/>
            </w:tcMar>
          </w:tcPr>
          <w:p w14:paraId="091FFBF8" w14:textId="245E730A" w:rsidR="00DA08B4" w:rsidRPr="00DA08B4" w:rsidRDefault="00DA08B4" w:rsidP="001E136B">
            <w:pPr>
              <w:rPr>
                <w:b/>
                <w:bCs/>
                <w:sz w:val="20"/>
              </w:rPr>
            </w:pPr>
            <w:r w:rsidRPr="00DA08B4">
              <w:rPr>
                <w:b/>
                <w:bCs/>
                <w:sz w:val="20"/>
              </w:rPr>
              <w:t xml:space="preserve">Provide details of the </w:t>
            </w:r>
            <w:r w:rsidR="003909E2">
              <w:rPr>
                <w:b/>
                <w:bCs/>
                <w:sz w:val="20"/>
              </w:rPr>
              <w:t xml:space="preserve">referred </w:t>
            </w:r>
            <w:r w:rsidRPr="00DA08B4">
              <w:rPr>
                <w:b/>
                <w:bCs/>
                <w:sz w:val="20"/>
              </w:rPr>
              <w:t>applicant’s current employment and professional standing</w:t>
            </w:r>
            <w:r w:rsidR="003909E2">
              <w:rPr>
                <w:b/>
                <w:bCs/>
                <w:sz w:val="20"/>
              </w:rPr>
              <w:t>?</w:t>
            </w:r>
          </w:p>
        </w:tc>
      </w:tr>
      <w:tr w:rsidR="00DA08B4" w:rsidRPr="00410AC5" w14:paraId="4F3342AC" w14:textId="77777777" w:rsidTr="00DA08B4">
        <w:trPr>
          <w:cantSplit w:val="0"/>
          <w:trHeight w:val="1026"/>
        </w:trPr>
        <w:tc>
          <w:tcPr>
            <w:tcW w:w="10575" w:type="dxa"/>
            <w:gridSpan w:val="3"/>
            <w:tcBorders>
              <w:top w:val="single" w:sz="4" w:space="0" w:color="auto"/>
            </w:tcBorders>
            <w:noWrap/>
            <w:tcMar>
              <w:top w:w="108" w:type="dxa"/>
              <w:bottom w:w="108" w:type="dxa"/>
            </w:tcMar>
          </w:tcPr>
          <w:p w14:paraId="5E3A6611" w14:textId="73DE6AAA" w:rsidR="00DA08B4" w:rsidRPr="00DA08B4" w:rsidRDefault="00DA08B4" w:rsidP="00DA08B4">
            <w:pPr>
              <w:rPr>
                <w:i/>
                <w:iCs/>
                <w:sz w:val="20"/>
              </w:rPr>
            </w:pPr>
            <w:r w:rsidRPr="00DA08B4">
              <w:rPr>
                <w:i/>
                <w:iCs/>
                <w:sz w:val="20"/>
              </w:rPr>
              <w:t>Response should address</w:t>
            </w:r>
            <w:r w:rsidR="003909E2">
              <w:rPr>
                <w:i/>
                <w:iCs/>
                <w:sz w:val="20"/>
              </w:rPr>
              <w:t>:</w:t>
            </w:r>
          </w:p>
          <w:p w14:paraId="016A8627" w14:textId="77777777" w:rsidR="00DA08B4" w:rsidRPr="00DA08B4" w:rsidRDefault="00DA08B4" w:rsidP="00DA08B4">
            <w:pPr>
              <w:numPr>
                <w:ilvl w:val="0"/>
                <w:numId w:val="22"/>
              </w:numPr>
              <w:rPr>
                <w:i/>
                <w:iCs/>
                <w:sz w:val="20"/>
              </w:rPr>
            </w:pPr>
            <w:r w:rsidRPr="00DA08B4">
              <w:rPr>
                <w:i/>
                <w:iCs/>
                <w:sz w:val="20"/>
              </w:rPr>
              <w:t>Current position</w:t>
            </w:r>
          </w:p>
          <w:p w14:paraId="6EA92FD3" w14:textId="77777777" w:rsidR="00DA08B4" w:rsidRPr="00DA08B4" w:rsidRDefault="00DA08B4" w:rsidP="00DA08B4">
            <w:pPr>
              <w:numPr>
                <w:ilvl w:val="0"/>
                <w:numId w:val="22"/>
              </w:numPr>
              <w:rPr>
                <w:i/>
                <w:iCs/>
                <w:sz w:val="20"/>
              </w:rPr>
            </w:pPr>
            <w:r w:rsidRPr="00DA08B4">
              <w:rPr>
                <w:i/>
                <w:iCs/>
                <w:sz w:val="20"/>
              </w:rPr>
              <w:t>Employer</w:t>
            </w:r>
          </w:p>
          <w:p w14:paraId="6B9CB18E" w14:textId="77777777" w:rsidR="00DA08B4" w:rsidRPr="00DA08B4" w:rsidRDefault="00DA08B4" w:rsidP="00DA08B4">
            <w:pPr>
              <w:numPr>
                <w:ilvl w:val="0"/>
                <w:numId w:val="22"/>
              </w:numPr>
              <w:rPr>
                <w:i/>
                <w:iCs/>
                <w:sz w:val="20"/>
              </w:rPr>
            </w:pPr>
            <w:r w:rsidRPr="00DA08B4">
              <w:rPr>
                <w:i/>
                <w:iCs/>
                <w:sz w:val="20"/>
              </w:rPr>
              <w:t>Annual remuneration</w:t>
            </w:r>
          </w:p>
          <w:p w14:paraId="75547C5C" w14:textId="77777777" w:rsidR="00DA08B4" w:rsidRPr="00DA08B4" w:rsidRDefault="00DA08B4" w:rsidP="00DA08B4">
            <w:pPr>
              <w:numPr>
                <w:ilvl w:val="0"/>
                <w:numId w:val="22"/>
              </w:numPr>
              <w:rPr>
                <w:i/>
                <w:iCs/>
                <w:sz w:val="20"/>
              </w:rPr>
            </w:pPr>
            <w:r w:rsidRPr="00DA08B4">
              <w:rPr>
                <w:i/>
                <w:iCs/>
                <w:sz w:val="20"/>
              </w:rPr>
              <w:t>Team size managed</w:t>
            </w:r>
          </w:p>
          <w:p w14:paraId="4533C54A" w14:textId="77777777" w:rsidR="00DA08B4" w:rsidRPr="00DA08B4" w:rsidRDefault="00DA08B4" w:rsidP="00DA08B4">
            <w:pPr>
              <w:numPr>
                <w:ilvl w:val="0"/>
                <w:numId w:val="22"/>
              </w:numPr>
              <w:rPr>
                <w:i/>
                <w:iCs/>
                <w:sz w:val="20"/>
              </w:rPr>
            </w:pPr>
            <w:r w:rsidRPr="00DA08B4">
              <w:rPr>
                <w:i/>
                <w:iCs/>
                <w:sz w:val="20"/>
              </w:rPr>
              <w:t>Scope of responsibility</w:t>
            </w:r>
          </w:p>
          <w:p w14:paraId="44E17B34" w14:textId="6E248910" w:rsidR="00DA08B4" w:rsidRDefault="00822D95" w:rsidP="00DA08B4">
            <w:pPr>
              <w:rPr>
                <w:sz w:val="20"/>
              </w:rPr>
            </w:pPr>
            <w:r>
              <w:rPr>
                <w:sz w:val="20"/>
                <w:lang w:eastAsia="en-US"/>
              </w:rPr>
              <w:pict w14:anchorId="60209D2B">
                <v:rect id="_x0000_i1033" style="width:0;height:1.5pt" o:hralign="center" o:hrstd="t" o:hr="t" fillcolor="#a0a0a0" stroked="f"/>
              </w:pict>
            </w:r>
          </w:p>
          <w:p w14:paraId="54B93484" w14:textId="0B765895" w:rsidR="00DA08B4" w:rsidRDefault="00DA08B4" w:rsidP="001E136B">
            <w:pPr>
              <w:rPr>
                <w:sz w:val="20"/>
              </w:rPr>
            </w:pPr>
            <w:r>
              <w:rPr>
                <w:sz w:val="20"/>
              </w:rPr>
              <w:t>Answer:</w:t>
            </w:r>
          </w:p>
          <w:p w14:paraId="1C2B2D15" w14:textId="77777777" w:rsidR="00DA08B4" w:rsidRDefault="00DA08B4" w:rsidP="001E136B">
            <w:pPr>
              <w:rPr>
                <w:sz w:val="20"/>
              </w:rPr>
            </w:pPr>
          </w:p>
          <w:p w14:paraId="6ABB6231" w14:textId="77777777" w:rsidR="00BD7244" w:rsidRDefault="00BD7244" w:rsidP="001E136B">
            <w:pPr>
              <w:rPr>
                <w:sz w:val="20"/>
              </w:rPr>
            </w:pPr>
          </w:p>
          <w:p w14:paraId="23CBCA70" w14:textId="77777777" w:rsidR="00BD7244" w:rsidRDefault="00BD7244" w:rsidP="001E136B">
            <w:pPr>
              <w:rPr>
                <w:sz w:val="20"/>
              </w:rPr>
            </w:pPr>
          </w:p>
          <w:p w14:paraId="2AC8DC3D" w14:textId="77777777" w:rsidR="00DA08B4" w:rsidRDefault="00DA08B4" w:rsidP="001E136B">
            <w:pPr>
              <w:rPr>
                <w:sz w:val="20"/>
              </w:rPr>
            </w:pPr>
          </w:p>
          <w:p w14:paraId="135F6F08" w14:textId="77777777" w:rsidR="00DA08B4" w:rsidRPr="00DA08B4" w:rsidRDefault="00DA08B4" w:rsidP="001E136B">
            <w:pPr>
              <w:rPr>
                <w:sz w:val="20"/>
              </w:rPr>
            </w:pPr>
          </w:p>
        </w:tc>
      </w:tr>
      <w:tr w:rsidR="00DA08B4" w:rsidRPr="00410AC5" w14:paraId="390A10B1" w14:textId="77777777" w:rsidTr="00DA08B4">
        <w:trPr>
          <w:cantSplit w:val="0"/>
          <w:trHeight w:val="22"/>
        </w:trPr>
        <w:tc>
          <w:tcPr>
            <w:tcW w:w="10575" w:type="dxa"/>
            <w:gridSpan w:val="3"/>
            <w:tcBorders>
              <w:top w:val="single" w:sz="4" w:space="0" w:color="auto"/>
            </w:tcBorders>
            <w:shd w:val="clear" w:color="auto" w:fill="002060"/>
            <w:noWrap/>
            <w:tcMar>
              <w:top w:w="108" w:type="dxa"/>
              <w:bottom w:w="108" w:type="dxa"/>
            </w:tcMar>
          </w:tcPr>
          <w:p w14:paraId="5DA90AA4" w14:textId="563EBB5C" w:rsidR="00DA08B4" w:rsidRPr="00DA08B4" w:rsidRDefault="00DA08B4" w:rsidP="00DA08B4">
            <w:pPr>
              <w:rPr>
                <w:b/>
                <w:bCs/>
                <w:sz w:val="20"/>
              </w:rPr>
            </w:pPr>
            <w:r w:rsidRPr="00DA08B4">
              <w:rPr>
                <w:b/>
                <w:bCs/>
                <w:sz w:val="20"/>
              </w:rPr>
              <w:lastRenderedPageBreak/>
              <w:t>Describe the</w:t>
            </w:r>
            <w:r w:rsidR="003909E2">
              <w:rPr>
                <w:b/>
                <w:bCs/>
                <w:sz w:val="20"/>
              </w:rPr>
              <w:t xml:space="preserve"> referral</w:t>
            </w:r>
            <w:r w:rsidRPr="00DA08B4">
              <w:rPr>
                <w:b/>
                <w:bCs/>
                <w:sz w:val="20"/>
              </w:rPr>
              <w:t xml:space="preserve"> applicant’s proposed activities in </w:t>
            </w:r>
            <w:r w:rsidR="003909E2">
              <w:rPr>
                <w:b/>
                <w:bCs/>
                <w:sz w:val="20"/>
              </w:rPr>
              <w:t xml:space="preserve">the </w:t>
            </w:r>
            <w:r w:rsidRPr="00DA08B4">
              <w:rPr>
                <w:b/>
                <w:bCs/>
                <w:sz w:val="20"/>
              </w:rPr>
              <w:t xml:space="preserve">Northern Territory over the next </w:t>
            </w:r>
            <w:r w:rsidR="003909E2">
              <w:rPr>
                <w:b/>
                <w:bCs/>
                <w:sz w:val="20"/>
              </w:rPr>
              <w:t>5</w:t>
            </w:r>
            <w:r w:rsidRPr="00DA08B4">
              <w:rPr>
                <w:b/>
                <w:bCs/>
                <w:sz w:val="20"/>
              </w:rPr>
              <w:t xml:space="preserve"> years.</w:t>
            </w:r>
          </w:p>
        </w:tc>
      </w:tr>
      <w:tr w:rsidR="00DA08B4" w:rsidRPr="00410AC5" w14:paraId="40AD7423" w14:textId="77777777" w:rsidTr="00DA08B4">
        <w:trPr>
          <w:cantSplit w:val="0"/>
          <w:trHeight w:val="361"/>
        </w:trPr>
        <w:tc>
          <w:tcPr>
            <w:tcW w:w="10575" w:type="dxa"/>
            <w:gridSpan w:val="3"/>
            <w:tcBorders>
              <w:top w:val="single" w:sz="4" w:space="0" w:color="auto"/>
            </w:tcBorders>
            <w:noWrap/>
            <w:tcMar>
              <w:top w:w="108" w:type="dxa"/>
              <w:bottom w:w="108" w:type="dxa"/>
            </w:tcMar>
          </w:tcPr>
          <w:p w14:paraId="0D88BF4D" w14:textId="3FA68F90" w:rsidR="00DA08B4" w:rsidRPr="00DA08B4" w:rsidRDefault="00DA08B4" w:rsidP="00DA08B4">
            <w:pPr>
              <w:rPr>
                <w:i/>
                <w:iCs/>
                <w:sz w:val="20"/>
              </w:rPr>
            </w:pPr>
            <w:r w:rsidRPr="00DA08B4">
              <w:rPr>
                <w:i/>
                <w:iCs/>
                <w:sz w:val="20"/>
              </w:rPr>
              <w:t>Response should address</w:t>
            </w:r>
            <w:r w:rsidR="003909E2">
              <w:rPr>
                <w:i/>
                <w:iCs/>
                <w:sz w:val="20"/>
              </w:rPr>
              <w:t>:</w:t>
            </w:r>
          </w:p>
          <w:p w14:paraId="521FA2C5" w14:textId="77777777" w:rsidR="00DA08B4" w:rsidRPr="00DA08B4" w:rsidRDefault="00DA08B4" w:rsidP="00DA08B4">
            <w:pPr>
              <w:numPr>
                <w:ilvl w:val="0"/>
                <w:numId w:val="23"/>
              </w:numPr>
              <w:rPr>
                <w:i/>
                <w:iCs/>
                <w:sz w:val="20"/>
              </w:rPr>
            </w:pPr>
            <w:r w:rsidRPr="00DA08B4">
              <w:rPr>
                <w:i/>
                <w:iCs/>
                <w:sz w:val="20"/>
              </w:rPr>
              <w:t>Planned activities</w:t>
            </w:r>
          </w:p>
          <w:p w14:paraId="22B44971" w14:textId="77777777" w:rsidR="00DA08B4" w:rsidRPr="00DA08B4" w:rsidRDefault="00DA08B4" w:rsidP="00DA08B4">
            <w:pPr>
              <w:numPr>
                <w:ilvl w:val="0"/>
                <w:numId w:val="23"/>
              </w:numPr>
              <w:rPr>
                <w:i/>
                <w:iCs/>
                <w:sz w:val="20"/>
              </w:rPr>
            </w:pPr>
            <w:r w:rsidRPr="00DA08B4">
              <w:rPr>
                <w:i/>
                <w:iCs/>
                <w:sz w:val="20"/>
              </w:rPr>
              <w:t>Intended collaborations</w:t>
            </w:r>
          </w:p>
          <w:p w14:paraId="797240C6" w14:textId="77777777" w:rsidR="00DA08B4" w:rsidRPr="00DA08B4" w:rsidRDefault="00DA08B4" w:rsidP="00DA08B4">
            <w:pPr>
              <w:numPr>
                <w:ilvl w:val="0"/>
                <w:numId w:val="23"/>
              </w:numPr>
              <w:rPr>
                <w:i/>
                <w:iCs/>
                <w:sz w:val="20"/>
              </w:rPr>
            </w:pPr>
            <w:r w:rsidRPr="00DA08B4">
              <w:rPr>
                <w:i/>
                <w:iCs/>
                <w:sz w:val="20"/>
              </w:rPr>
              <w:t>Target organisations</w:t>
            </w:r>
          </w:p>
          <w:p w14:paraId="2F2BEC22" w14:textId="77777777" w:rsidR="00DA08B4" w:rsidRPr="00DA08B4" w:rsidRDefault="00DA08B4" w:rsidP="00DA08B4">
            <w:pPr>
              <w:numPr>
                <w:ilvl w:val="0"/>
                <w:numId w:val="23"/>
              </w:numPr>
              <w:rPr>
                <w:i/>
                <w:iCs/>
                <w:sz w:val="20"/>
              </w:rPr>
            </w:pPr>
            <w:r w:rsidRPr="00DA08B4">
              <w:rPr>
                <w:i/>
                <w:iCs/>
                <w:sz w:val="20"/>
              </w:rPr>
              <w:t>Expected outcomes</w:t>
            </w:r>
          </w:p>
          <w:p w14:paraId="430EA619" w14:textId="77777777" w:rsidR="00DA08B4" w:rsidRPr="00DA08B4" w:rsidRDefault="00DA08B4" w:rsidP="00DA08B4">
            <w:pPr>
              <w:numPr>
                <w:ilvl w:val="0"/>
                <w:numId w:val="23"/>
              </w:numPr>
              <w:rPr>
                <w:i/>
                <w:iCs/>
                <w:sz w:val="20"/>
              </w:rPr>
            </w:pPr>
            <w:r w:rsidRPr="00DA08B4">
              <w:rPr>
                <w:i/>
                <w:iCs/>
                <w:sz w:val="20"/>
              </w:rPr>
              <w:t>Benefits to Northern Territory</w:t>
            </w:r>
          </w:p>
          <w:p w14:paraId="2406ED71" w14:textId="1438424B" w:rsidR="00DA08B4" w:rsidRPr="00DA08B4" w:rsidRDefault="00DA08B4" w:rsidP="00DA08B4">
            <w:pPr>
              <w:rPr>
                <w:i/>
                <w:iCs/>
                <w:sz w:val="20"/>
              </w:rPr>
            </w:pPr>
            <w:r w:rsidRPr="00DA08B4">
              <w:rPr>
                <w:i/>
                <w:iCs/>
                <w:sz w:val="20"/>
              </w:rPr>
              <w:t xml:space="preserve">Note: If the applicant is under 18 or over 55 years of age, explain why the applicant would be of exceptional benefit to the Northern Territory, including immediate benefits, long term benefits, industry </w:t>
            </w:r>
            <w:r w:rsidR="00B62EA5">
              <w:rPr>
                <w:i/>
                <w:iCs/>
                <w:sz w:val="20"/>
              </w:rPr>
              <w:t xml:space="preserve">impact </w:t>
            </w:r>
            <w:r w:rsidRPr="00DA08B4">
              <w:rPr>
                <w:i/>
                <w:iCs/>
                <w:sz w:val="20"/>
              </w:rPr>
              <w:t>and national impact.</w:t>
            </w:r>
          </w:p>
          <w:p w14:paraId="38CFD228" w14:textId="77777777" w:rsidR="00DA08B4" w:rsidRPr="00DA08B4" w:rsidRDefault="00822D95" w:rsidP="00DA08B4">
            <w:pPr>
              <w:rPr>
                <w:i/>
                <w:iCs/>
                <w:sz w:val="20"/>
              </w:rPr>
            </w:pPr>
            <w:r>
              <w:rPr>
                <w:i/>
                <w:iCs/>
                <w:sz w:val="20"/>
                <w:lang w:eastAsia="en-US"/>
              </w:rPr>
              <w:pict w14:anchorId="5B6D5CAA">
                <v:rect id="_x0000_i1034" style="width:0;height:1.5pt" o:hralign="center" o:hrstd="t" o:hr="t" fillcolor="#a0a0a0" stroked="f"/>
              </w:pict>
            </w:r>
          </w:p>
          <w:p w14:paraId="2DD65B27" w14:textId="77777777" w:rsidR="00DA08B4" w:rsidRDefault="00DA08B4" w:rsidP="00DA08B4">
            <w:pPr>
              <w:rPr>
                <w:sz w:val="20"/>
              </w:rPr>
            </w:pPr>
            <w:r>
              <w:rPr>
                <w:sz w:val="20"/>
              </w:rPr>
              <w:t>Answer:</w:t>
            </w:r>
          </w:p>
          <w:p w14:paraId="31926891" w14:textId="77777777" w:rsidR="00DA08B4" w:rsidRDefault="00DA08B4" w:rsidP="00DA08B4">
            <w:pPr>
              <w:rPr>
                <w:sz w:val="20"/>
              </w:rPr>
            </w:pPr>
          </w:p>
          <w:p w14:paraId="118C50DA" w14:textId="77777777" w:rsidR="00BD7244" w:rsidRDefault="00BD7244" w:rsidP="00DA08B4">
            <w:pPr>
              <w:rPr>
                <w:sz w:val="20"/>
              </w:rPr>
            </w:pPr>
          </w:p>
          <w:p w14:paraId="54772BAE" w14:textId="77777777" w:rsidR="00DA08B4" w:rsidRDefault="00DA08B4" w:rsidP="00DA08B4">
            <w:pPr>
              <w:rPr>
                <w:sz w:val="20"/>
              </w:rPr>
            </w:pPr>
          </w:p>
          <w:p w14:paraId="769EAF06" w14:textId="6E010D76" w:rsidR="009763E9" w:rsidRPr="00DA08B4" w:rsidRDefault="009763E9" w:rsidP="00DA08B4">
            <w:pPr>
              <w:rPr>
                <w:sz w:val="20"/>
              </w:rPr>
            </w:pPr>
          </w:p>
        </w:tc>
      </w:tr>
      <w:tr w:rsidR="00DA08B4" w:rsidRPr="00410AC5" w14:paraId="25AE6BDD" w14:textId="77777777" w:rsidTr="00DA08B4">
        <w:trPr>
          <w:cantSplit w:val="0"/>
          <w:trHeight w:val="361"/>
        </w:trPr>
        <w:tc>
          <w:tcPr>
            <w:tcW w:w="10575" w:type="dxa"/>
            <w:gridSpan w:val="3"/>
            <w:tcBorders>
              <w:top w:val="single" w:sz="4" w:space="0" w:color="auto"/>
            </w:tcBorders>
            <w:shd w:val="clear" w:color="auto" w:fill="002060"/>
            <w:noWrap/>
            <w:tcMar>
              <w:top w:w="108" w:type="dxa"/>
              <w:bottom w:w="108" w:type="dxa"/>
            </w:tcMar>
          </w:tcPr>
          <w:p w14:paraId="3197C006" w14:textId="2F1D13DF" w:rsidR="00DA08B4" w:rsidRPr="00DA08B4" w:rsidRDefault="00DA08B4" w:rsidP="00DA08B4">
            <w:pPr>
              <w:rPr>
                <w:b/>
                <w:bCs/>
                <w:sz w:val="20"/>
              </w:rPr>
            </w:pPr>
            <w:r w:rsidRPr="00DA08B4">
              <w:rPr>
                <w:b/>
                <w:bCs/>
                <w:sz w:val="20"/>
              </w:rPr>
              <w:t xml:space="preserve">List all professional memberships, fellowships, registrations, licences and honours relevant to the </w:t>
            </w:r>
            <w:r w:rsidR="00B62EA5">
              <w:rPr>
                <w:b/>
                <w:bCs/>
                <w:sz w:val="20"/>
              </w:rPr>
              <w:t xml:space="preserve">referred </w:t>
            </w:r>
            <w:r w:rsidRPr="00DA08B4">
              <w:rPr>
                <w:b/>
                <w:bCs/>
                <w:sz w:val="20"/>
              </w:rPr>
              <w:t>applicant’s field</w:t>
            </w:r>
            <w:r w:rsidR="00B62EA5">
              <w:rPr>
                <w:b/>
                <w:bCs/>
                <w:sz w:val="20"/>
              </w:rPr>
              <w:t>?</w:t>
            </w:r>
          </w:p>
        </w:tc>
      </w:tr>
      <w:tr w:rsidR="00DA08B4" w:rsidRPr="00410AC5" w14:paraId="2F885D28" w14:textId="77777777" w:rsidTr="00DA08B4">
        <w:trPr>
          <w:cantSplit w:val="0"/>
          <w:trHeight w:val="361"/>
        </w:trPr>
        <w:tc>
          <w:tcPr>
            <w:tcW w:w="10575" w:type="dxa"/>
            <w:gridSpan w:val="3"/>
            <w:tcBorders>
              <w:top w:val="single" w:sz="4" w:space="0" w:color="auto"/>
            </w:tcBorders>
            <w:noWrap/>
            <w:tcMar>
              <w:top w:w="108" w:type="dxa"/>
              <w:bottom w:w="108" w:type="dxa"/>
            </w:tcMar>
          </w:tcPr>
          <w:p w14:paraId="54CB7A34" w14:textId="099013BA" w:rsidR="00DA08B4" w:rsidRPr="00DA08B4" w:rsidRDefault="00DA08B4" w:rsidP="00DA08B4">
            <w:pPr>
              <w:rPr>
                <w:i/>
                <w:iCs/>
                <w:sz w:val="20"/>
              </w:rPr>
            </w:pPr>
            <w:r w:rsidRPr="00DA08B4">
              <w:rPr>
                <w:i/>
                <w:iCs/>
                <w:sz w:val="20"/>
              </w:rPr>
              <w:t>Response should address</w:t>
            </w:r>
            <w:r w:rsidR="00B62EA5">
              <w:rPr>
                <w:i/>
                <w:iCs/>
                <w:sz w:val="20"/>
              </w:rPr>
              <w:t>:</w:t>
            </w:r>
          </w:p>
          <w:p w14:paraId="1D1BFC20" w14:textId="77777777" w:rsidR="00DA08B4" w:rsidRPr="00DA08B4" w:rsidRDefault="00DA08B4" w:rsidP="00DA08B4">
            <w:pPr>
              <w:numPr>
                <w:ilvl w:val="0"/>
                <w:numId w:val="24"/>
              </w:numPr>
              <w:rPr>
                <w:i/>
                <w:iCs/>
                <w:sz w:val="20"/>
              </w:rPr>
            </w:pPr>
            <w:r w:rsidRPr="00DA08B4">
              <w:rPr>
                <w:i/>
                <w:iCs/>
                <w:sz w:val="20"/>
              </w:rPr>
              <w:t>Organisation</w:t>
            </w:r>
          </w:p>
          <w:p w14:paraId="55A42C4B" w14:textId="77777777" w:rsidR="00DA08B4" w:rsidRPr="00DA08B4" w:rsidRDefault="00DA08B4" w:rsidP="00DA08B4">
            <w:pPr>
              <w:numPr>
                <w:ilvl w:val="0"/>
                <w:numId w:val="24"/>
              </w:numPr>
              <w:rPr>
                <w:i/>
                <w:iCs/>
                <w:sz w:val="20"/>
              </w:rPr>
            </w:pPr>
            <w:r w:rsidRPr="00DA08B4">
              <w:rPr>
                <w:i/>
                <w:iCs/>
                <w:sz w:val="20"/>
              </w:rPr>
              <w:t>Membership type</w:t>
            </w:r>
          </w:p>
          <w:p w14:paraId="16441CD4" w14:textId="77777777" w:rsidR="00DA08B4" w:rsidRPr="00DA08B4" w:rsidRDefault="00DA08B4" w:rsidP="00DA08B4">
            <w:pPr>
              <w:numPr>
                <w:ilvl w:val="0"/>
                <w:numId w:val="24"/>
              </w:numPr>
              <w:rPr>
                <w:i/>
                <w:iCs/>
                <w:sz w:val="20"/>
              </w:rPr>
            </w:pPr>
            <w:r w:rsidRPr="00DA08B4">
              <w:rPr>
                <w:i/>
                <w:iCs/>
                <w:sz w:val="20"/>
              </w:rPr>
              <w:t>Year awarded</w:t>
            </w:r>
          </w:p>
          <w:p w14:paraId="4E12B3DA" w14:textId="77777777" w:rsidR="00DA08B4" w:rsidRPr="00DA08B4" w:rsidRDefault="00DA08B4" w:rsidP="00DA08B4">
            <w:pPr>
              <w:numPr>
                <w:ilvl w:val="0"/>
                <w:numId w:val="24"/>
              </w:numPr>
              <w:rPr>
                <w:i/>
                <w:iCs/>
                <w:sz w:val="20"/>
              </w:rPr>
            </w:pPr>
            <w:r w:rsidRPr="00DA08B4">
              <w:rPr>
                <w:i/>
                <w:iCs/>
                <w:sz w:val="20"/>
              </w:rPr>
              <w:t>Selection criteria</w:t>
            </w:r>
          </w:p>
          <w:p w14:paraId="41AD4769" w14:textId="3E8A8CEF" w:rsidR="00DA08B4" w:rsidRDefault="00822D95" w:rsidP="00DA08B4">
            <w:pPr>
              <w:rPr>
                <w:i/>
                <w:iCs/>
                <w:sz w:val="20"/>
              </w:rPr>
            </w:pPr>
            <w:r>
              <w:rPr>
                <w:i/>
                <w:iCs/>
                <w:sz w:val="20"/>
                <w:lang w:eastAsia="en-US"/>
              </w:rPr>
              <w:pict w14:anchorId="49441AF8">
                <v:rect id="_x0000_i1035" style="width:0;height:1.5pt" o:hralign="center" o:hrstd="t" o:hr="t" fillcolor="#a0a0a0" stroked="f"/>
              </w:pict>
            </w:r>
          </w:p>
          <w:p w14:paraId="2C4E0C8C" w14:textId="15762EFF" w:rsidR="00DA08B4" w:rsidRDefault="00DA08B4" w:rsidP="00DA08B4">
            <w:pPr>
              <w:rPr>
                <w:sz w:val="20"/>
              </w:rPr>
            </w:pPr>
            <w:r>
              <w:rPr>
                <w:sz w:val="20"/>
              </w:rPr>
              <w:t>Answer:</w:t>
            </w:r>
          </w:p>
          <w:p w14:paraId="0BBFC151" w14:textId="77777777" w:rsidR="00DA08B4" w:rsidRDefault="00DA08B4" w:rsidP="00DA08B4">
            <w:pPr>
              <w:rPr>
                <w:sz w:val="20"/>
              </w:rPr>
            </w:pPr>
          </w:p>
          <w:p w14:paraId="66D443D3" w14:textId="77777777" w:rsidR="00DA08B4" w:rsidRDefault="00DA08B4" w:rsidP="00DA08B4">
            <w:pPr>
              <w:rPr>
                <w:sz w:val="20"/>
              </w:rPr>
            </w:pPr>
          </w:p>
          <w:p w14:paraId="08AEC778" w14:textId="77777777" w:rsidR="009763E9" w:rsidRDefault="009763E9" w:rsidP="00DA08B4">
            <w:pPr>
              <w:rPr>
                <w:sz w:val="20"/>
              </w:rPr>
            </w:pPr>
          </w:p>
          <w:p w14:paraId="7D187D35" w14:textId="77777777" w:rsidR="009763E9" w:rsidRPr="00DA08B4" w:rsidRDefault="009763E9" w:rsidP="00DA08B4">
            <w:pPr>
              <w:rPr>
                <w:i/>
                <w:iCs/>
                <w:sz w:val="20"/>
              </w:rPr>
            </w:pPr>
          </w:p>
        </w:tc>
      </w:tr>
      <w:tr w:rsidR="00224E09" w:rsidRPr="00224E09" w14:paraId="34CD211B" w14:textId="77777777" w:rsidTr="00DA08B4">
        <w:trPr>
          <w:cantSplit w:val="0"/>
          <w:trHeight w:val="465"/>
        </w:trPr>
        <w:tc>
          <w:tcPr>
            <w:tcW w:w="10575" w:type="dxa"/>
            <w:gridSpan w:val="3"/>
            <w:tcBorders>
              <w:top w:val="nil"/>
              <w:left w:val="nil"/>
              <w:bottom w:val="nil"/>
              <w:right w:val="nil"/>
            </w:tcBorders>
            <w:noWrap/>
            <w:tcMar>
              <w:left w:w="0" w:type="dxa"/>
              <w:right w:w="0" w:type="dxa"/>
            </w:tcMar>
          </w:tcPr>
          <w:p w14:paraId="6B870AEB" w14:textId="77777777" w:rsidR="0091685C" w:rsidRPr="00224E09" w:rsidRDefault="0091685C" w:rsidP="00224E09">
            <w:pPr>
              <w:rPr>
                <w:sz w:val="20"/>
              </w:rPr>
            </w:pPr>
          </w:p>
          <w:p w14:paraId="1FCCBC43" w14:textId="77777777" w:rsidR="0091685C" w:rsidRDefault="0091685C" w:rsidP="00224E09">
            <w:pPr>
              <w:rPr>
                <w:sz w:val="20"/>
              </w:rPr>
            </w:pPr>
            <w:r w:rsidRPr="00224E09">
              <w:rPr>
                <w:sz w:val="20"/>
              </w:rPr>
              <w:t xml:space="preserve">Email your completed form and accompanying documents to </w:t>
            </w:r>
            <w:hyperlink r:id="rId9" w:history="1">
              <w:r w:rsidR="00224E09" w:rsidRPr="000C3256">
                <w:rPr>
                  <w:rStyle w:val="Hyperlink"/>
                  <w:sz w:val="20"/>
                </w:rPr>
                <w:t>migration@nt.gov.au</w:t>
              </w:r>
            </w:hyperlink>
            <w:r w:rsidRPr="00224E09">
              <w:rPr>
                <w:sz w:val="20"/>
              </w:rPr>
              <w:t>.</w:t>
            </w:r>
            <w:r w:rsidR="00224E09">
              <w:rPr>
                <w:sz w:val="20"/>
              </w:rPr>
              <w:t xml:space="preserve"> </w:t>
            </w:r>
          </w:p>
          <w:p w14:paraId="1556481A" w14:textId="77777777" w:rsidR="006475B7" w:rsidRDefault="006475B7" w:rsidP="00224E09">
            <w:pPr>
              <w:rPr>
                <w:sz w:val="20"/>
              </w:rPr>
            </w:pPr>
          </w:p>
          <w:p w14:paraId="1D7F3019" w14:textId="16B00D8F" w:rsidR="006475B7" w:rsidRPr="00293683" w:rsidRDefault="006475B7" w:rsidP="006475B7">
            <w:pPr>
              <w:tabs>
                <w:tab w:val="left" w:pos="2266"/>
              </w:tabs>
              <w:rPr>
                <w:rFonts w:asciiTheme="minorHAnsi" w:hAnsiTheme="minorHAnsi"/>
                <w:b/>
                <w:bCs/>
                <w:sz w:val="20"/>
                <w:u w:val="single"/>
              </w:rPr>
            </w:pPr>
            <w:r w:rsidRPr="00293683">
              <w:rPr>
                <w:rFonts w:asciiTheme="minorHAnsi" w:hAnsiTheme="minorHAnsi"/>
                <w:b/>
                <w:bCs/>
                <w:sz w:val="20"/>
                <w:u w:val="single"/>
              </w:rPr>
              <w:t>IMPORTANT NOTES:</w:t>
            </w:r>
          </w:p>
          <w:p w14:paraId="002D89B4" w14:textId="517981A6" w:rsidR="00D46E41" w:rsidRPr="009763E9" w:rsidRDefault="00BD7244" w:rsidP="008F574A">
            <w:pPr>
              <w:pStyle w:val="ListParagraph"/>
              <w:numPr>
                <w:ilvl w:val="0"/>
                <w:numId w:val="13"/>
              </w:numPr>
              <w:tabs>
                <w:tab w:val="left" w:pos="2266"/>
              </w:tabs>
              <w:rPr>
                <w:rFonts w:asciiTheme="minorHAnsi" w:hAnsiTheme="minorHAnsi"/>
                <w:sz w:val="20"/>
              </w:rPr>
            </w:pPr>
            <w:r w:rsidRPr="009763E9">
              <w:rPr>
                <w:rFonts w:asciiTheme="minorHAnsi" w:hAnsiTheme="minorHAnsi"/>
                <w:sz w:val="20"/>
              </w:rPr>
              <w:t xml:space="preserve">If </w:t>
            </w:r>
            <w:r w:rsidR="00D46E41" w:rsidRPr="009763E9">
              <w:rPr>
                <w:rFonts w:asciiTheme="minorHAnsi" w:hAnsiTheme="minorHAnsi"/>
                <w:sz w:val="20"/>
              </w:rPr>
              <w:t>assessed positively</w:t>
            </w:r>
            <w:r w:rsidRPr="009763E9">
              <w:rPr>
                <w:rFonts w:asciiTheme="minorHAnsi" w:hAnsiTheme="minorHAnsi"/>
                <w:sz w:val="20"/>
              </w:rPr>
              <w:t xml:space="preserve"> by MigrationNT, </w:t>
            </w:r>
            <w:r w:rsidR="00D46E41" w:rsidRPr="009763E9">
              <w:rPr>
                <w:rFonts w:asciiTheme="minorHAnsi" w:hAnsiTheme="minorHAnsi"/>
                <w:sz w:val="20"/>
              </w:rPr>
              <w:t xml:space="preserve">the applicants </w:t>
            </w:r>
            <w:r w:rsidR="00293683" w:rsidRPr="009763E9">
              <w:rPr>
                <w:rFonts w:asciiTheme="minorHAnsi" w:hAnsiTheme="minorHAnsi"/>
                <w:sz w:val="20"/>
              </w:rPr>
              <w:t>will</w:t>
            </w:r>
            <w:r w:rsidR="00D46E41" w:rsidRPr="009763E9">
              <w:rPr>
                <w:rFonts w:asciiTheme="minorHAnsi" w:hAnsiTheme="minorHAnsi"/>
                <w:sz w:val="20"/>
              </w:rPr>
              <w:t xml:space="preserve"> be provided with a completed </w:t>
            </w:r>
            <w:r w:rsidR="00D46E41" w:rsidRPr="009763E9">
              <w:rPr>
                <w:rFonts w:asciiTheme="minorHAnsi" w:hAnsiTheme="minorHAnsi"/>
                <w:i/>
                <w:iCs w:val="0"/>
                <w:sz w:val="20"/>
              </w:rPr>
              <w:t>Nomination for National Innovation visa (form 1000)</w:t>
            </w:r>
            <w:r w:rsidR="00D46E41" w:rsidRPr="009763E9">
              <w:rPr>
                <w:rFonts w:asciiTheme="minorHAnsi" w:hAnsiTheme="minorHAnsi"/>
                <w:sz w:val="20"/>
              </w:rPr>
              <w:t>.</w:t>
            </w:r>
            <w:r w:rsidR="009763E9" w:rsidRPr="009763E9">
              <w:rPr>
                <w:rFonts w:asciiTheme="minorHAnsi" w:hAnsiTheme="minorHAnsi"/>
                <w:sz w:val="20"/>
              </w:rPr>
              <w:t xml:space="preserve"> </w:t>
            </w:r>
            <w:r w:rsidR="00F64FC3" w:rsidRPr="009763E9">
              <w:rPr>
                <w:rFonts w:asciiTheme="minorHAnsi" w:hAnsiTheme="minorHAnsi"/>
                <w:sz w:val="20"/>
              </w:rPr>
              <w:t>A nomination from the Northern Territory Government through MigrationNT</w:t>
            </w:r>
            <w:r w:rsidR="00F64FC3" w:rsidRPr="009763E9">
              <w:rPr>
                <w:rFonts w:asciiTheme="minorHAnsi" w:hAnsiTheme="minorHAnsi"/>
                <w:sz w:val="20"/>
              </w:rPr>
              <w:t xml:space="preserve"> </w:t>
            </w:r>
            <w:r w:rsidR="00D46E41" w:rsidRPr="009763E9">
              <w:rPr>
                <w:rFonts w:asciiTheme="minorHAnsi" w:hAnsiTheme="minorHAnsi"/>
                <w:sz w:val="20"/>
              </w:rPr>
              <w:t>does not guarantee an invitation to apply for a National Innovation Visa</w:t>
            </w:r>
            <w:r w:rsidR="00293683" w:rsidRPr="009763E9">
              <w:rPr>
                <w:rFonts w:asciiTheme="minorHAnsi" w:hAnsiTheme="minorHAnsi"/>
                <w:sz w:val="20"/>
              </w:rPr>
              <w:t xml:space="preserve"> (NIV)</w:t>
            </w:r>
            <w:r w:rsidR="00D46E41" w:rsidRPr="009763E9">
              <w:rPr>
                <w:rFonts w:asciiTheme="minorHAnsi" w:hAnsiTheme="minorHAnsi"/>
                <w:sz w:val="20"/>
              </w:rPr>
              <w:t xml:space="preserve"> (subclass 858)</w:t>
            </w:r>
            <w:r w:rsidR="00293683" w:rsidRPr="009763E9">
              <w:rPr>
                <w:rFonts w:asciiTheme="minorHAnsi" w:hAnsiTheme="minorHAnsi"/>
                <w:sz w:val="20"/>
              </w:rPr>
              <w:t>.</w:t>
            </w:r>
          </w:p>
          <w:p w14:paraId="4AC19C7B" w14:textId="77777777" w:rsidR="009763E9" w:rsidRDefault="00D46E41" w:rsidP="009763E9">
            <w:pPr>
              <w:pStyle w:val="ListParagraph"/>
              <w:numPr>
                <w:ilvl w:val="0"/>
                <w:numId w:val="13"/>
              </w:numPr>
              <w:tabs>
                <w:tab w:val="left" w:pos="2266"/>
              </w:tabs>
              <w:rPr>
                <w:rFonts w:asciiTheme="minorHAnsi" w:hAnsiTheme="minorHAnsi"/>
                <w:sz w:val="20"/>
              </w:rPr>
            </w:pPr>
            <w:r w:rsidRPr="00D46E41">
              <w:rPr>
                <w:rFonts w:asciiTheme="minorHAnsi" w:hAnsiTheme="minorHAnsi"/>
                <w:sz w:val="20"/>
              </w:rPr>
              <w:t>Following nomination support, applicant must submit an Expression of Interest (EOI) to the Australian Government, Department of Home Affairs (DHA)</w:t>
            </w:r>
            <w:r w:rsidR="009763E9">
              <w:rPr>
                <w:rFonts w:asciiTheme="minorHAnsi" w:hAnsiTheme="minorHAnsi"/>
                <w:sz w:val="20"/>
              </w:rPr>
              <w:t xml:space="preserve">. </w:t>
            </w:r>
            <w:r w:rsidR="009763E9" w:rsidRPr="009763E9">
              <w:rPr>
                <w:rFonts w:asciiTheme="minorHAnsi" w:hAnsiTheme="minorHAnsi"/>
                <w:sz w:val="20"/>
              </w:rPr>
              <w:t>The EOI will be considered alongside other candidates in the national EOI pool and assessed against the applicant’s demonstrated indicators of exceptional and outstanding achievement</w:t>
            </w:r>
            <w:r w:rsidR="00F64FC3" w:rsidRPr="009763E9">
              <w:rPr>
                <w:rFonts w:asciiTheme="minorHAnsi" w:hAnsiTheme="minorHAnsi"/>
                <w:sz w:val="20"/>
              </w:rPr>
              <w:t xml:space="preserve">. </w:t>
            </w:r>
          </w:p>
          <w:p w14:paraId="56426083" w14:textId="16801566" w:rsidR="00F64FC3" w:rsidRPr="009763E9" w:rsidRDefault="00F64FC3" w:rsidP="009763E9">
            <w:pPr>
              <w:pStyle w:val="ListParagraph"/>
              <w:tabs>
                <w:tab w:val="left" w:pos="2266"/>
              </w:tabs>
              <w:ind w:left="720"/>
              <w:rPr>
                <w:rFonts w:asciiTheme="minorHAnsi" w:hAnsiTheme="minorHAnsi"/>
                <w:sz w:val="20"/>
              </w:rPr>
            </w:pPr>
            <w:r w:rsidRPr="009763E9">
              <w:rPr>
                <w:rFonts w:asciiTheme="minorHAnsi" w:hAnsiTheme="minorHAnsi"/>
                <w:sz w:val="20"/>
              </w:rPr>
              <w:t xml:space="preserve">NT Government’s NIV </w:t>
            </w:r>
            <w:r w:rsidR="009763E9" w:rsidRPr="009763E9">
              <w:rPr>
                <w:rFonts w:asciiTheme="minorHAnsi" w:hAnsiTheme="minorHAnsi"/>
                <w:sz w:val="20"/>
              </w:rPr>
              <w:t>nomination</w:t>
            </w:r>
            <w:r w:rsidRPr="009763E9">
              <w:rPr>
                <w:rFonts w:asciiTheme="minorHAnsi" w:hAnsiTheme="minorHAnsi"/>
                <w:sz w:val="20"/>
              </w:rPr>
              <w:t xml:space="preserve"> </w:t>
            </w:r>
            <w:r w:rsidRPr="009763E9">
              <w:rPr>
                <w:rFonts w:asciiTheme="minorHAnsi" w:hAnsiTheme="minorHAnsi"/>
                <w:sz w:val="20"/>
              </w:rPr>
              <w:t>will place the applicant in Priority Two for consideration by DHA, with Priority One representing the highest level of priority.</w:t>
            </w:r>
          </w:p>
          <w:p w14:paraId="36BABC0D" w14:textId="577F9822" w:rsidR="006D5BAA" w:rsidRPr="006D5BAA" w:rsidRDefault="00D46E41" w:rsidP="00D46E41">
            <w:pPr>
              <w:pStyle w:val="ListParagraph"/>
              <w:numPr>
                <w:ilvl w:val="0"/>
                <w:numId w:val="13"/>
              </w:numPr>
              <w:tabs>
                <w:tab w:val="left" w:pos="2266"/>
              </w:tabs>
              <w:rPr>
                <w:sz w:val="20"/>
              </w:rPr>
            </w:pPr>
            <w:r w:rsidRPr="00D46E41">
              <w:rPr>
                <w:rFonts w:asciiTheme="minorHAnsi" w:hAnsiTheme="minorHAnsi"/>
                <w:sz w:val="20"/>
              </w:rPr>
              <w:t xml:space="preserve">Only applicant invited by DHA may proceed to lodge a </w:t>
            </w:r>
            <w:r>
              <w:rPr>
                <w:rFonts w:asciiTheme="minorHAnsi" w:hAnsiTheme="minorHAnsi"/>
                <w:sz w:val="20"/>
              </w:rPr>
              <w:t>NIV’s visa</w:t>
            </w:r>
            <w:r w:rsidRPr="00D46E41">
              <w:rPr>
                <w:rFonts w:asciiTheme="minorHAnsi" w:hAnsiTheme="minorHAnsi"/>
                <w:sz w:val="20"/>
              </w:rPr>
              <w:t xml:space="preserve"> application</w:t>
            </w:r>
            <w:r w:rsidR="00C83FDC">
              <w:rPr>
                <w:rFonts w:asciiTheme="minorHAnsi" w:hAnsiTheme="minorHAnsi"/>
                <w:sz w:val="20"/>
              </w:rPr>
              <w:t xml:space="preserve"> and</w:t>
            </w:r>
            <w:r>
              <w:rPr>
                <w:rFonts w:asciiTheme="minorHAnsi" w:hAnsiTheme="minorHAnsi"/>
                <w:sz w:val="20"/>
              </w:rPr>
              <w:t xml:space="preserve"> </w:t>
            </w:r>
            <w:r w:rsidR="00C83FDC" w:rsidRPr="00C83FDC">
              <w:rPr>
                <w:rFonts w:asciiTheme="minorHAnsi" w:hAnsiTheme="minorHAnsi"/>
                <w:sz w:val="20"/>
              </w:rPr>
              <w:t>assessment and visa grant decisions are made solely by the Australian Government</w:t>
            </w:r>
            <w:r w:rsidR="00C83FDC">
              <w:rPr>
                <w:rFonts w:asciiTheme="minorHAnsi" w:hAnsiTheme="minorHAnsi"/>
                <w:sz w:val="20"/>
              </w:rPr>
              <w:t xml:space="preserve">, DHA. </w:t>
            </w:r>
          </w:p>
        </w:tc>
      </w:tr>
      <w:tr w:rsidR="00224E09" w:rsidRPr="00224E09" w14:paraId="74CA4D78" w14:textId="77777777" w:rsidTr="00DA08B4">
        <w:trPr>
          <w:cantSplit w:val="0"/>
          <w:trHeight w:val="22"/>
        </w:trPr>
        <w:tc>
          <w:tcPr>
            <w:tcW w:w="10575" w:type="dxa"/>
            <w:gridSpan w:val="3"/>
            <w:tcBorders>
              <w:top w:val="nil"/>
              <w:left w:val="nil"/>
              <w:bottom w:val="nil"/>
              <w:right w:val="nil"/>
            </w:tcBorders>
          </w:tcPr>
          <w:p w14:paraId="3C7BCF3E" w14:textId="17F32C6C" w:rsidR="00224E09" w:rsidRPr="00224E09" w:rsidRDefault="00224E09" w:rsidP="00410AC5">
            <w:pPr>
              <w:pStyle w:val="Subtitle0"/>
              <w:spacing w:after="0"/>
              <w:rPr>
                <w:rStyle w:val="Hidden"/>
                <w:rFonts w:asciiTheme="minorHAnsi" w:hAnsiTheme="minorHAnsi"/>
                <w:szCs w:val="2"/>
              </w:rPr>
            </w:pPr>
            <w:r w:rsidRPr="00224E09">
              <w:rPr>
                <w:rStyle w:val="Hidden"/>
                <w:rFonts w:asciiTheme="minorHAnsi" w:hAnsiTheme="minorHAnsi"/>
                <w:szCs w:val="2"/>
              </w:rPr>
              <w:t>End of for</w:t>
            </w:r>
          </w:p>
        </w:tc>
      </w:tr>
    </w:tbl>
    <w:p w14:paraId="100AED88" w14:textId="77777777" w:rsidR="007A5EFD" w:rsidRDefault="007A5EFD" w:rsidP="00C83FDC">
      <w:pPr>
        <w:tabs>
          <w:tab w:val="left" w:pos="2266"/>
        </w:tabs>
        <w:rPr>
          <w:rFonts w:asciiTheme="minorHAnsi" w:hAnsiTheme="minorHAnsi"/>
          <w:sz w:val="20"/>
        </w:rPr>
      </w:pPr>
    </w:p>
    <w:sectPr w:rsidR="007A5EFD" w:rsidSect="00D05B2E">
      <w:headerReference w:type="default" r:id="rId10"/>
      <w:footerReference w:type="default" r:id="rId11"/>
      <w:headerReference w:type="first" r:id="rId12"/>
      <w:footerReference w:type="first" r:id="rId13"/>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7BC42" w14:textId="77777777" w:rsidR="00822D95" w:rsidRDefault="00822D95" w:rsidP="007332FF">
      <w:r>
        <w:separator/>
      </w:r>
    </w:p>
  </w:endnote>
  <w:endnote w:type="continuationSeparator" w:id="0">
    <w:p w14:paraId="5F5B580B" w14:textId="77777777" w:rsidR="00822D95" w:rsidRDefault="00822D95"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29A6"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D05B2E" w:rsidRPr="00132658" w14:paraId="0B639303" w14:textId="77777777" w:rsidTr="00D32F27">
      <w:trPr>
        <w:cantSplit/>
        <w:trHeight w:hRule="exact" w:val="850"/>
      </w:trPr>
      <w:tc>
        <w:tcPr>
          <w:tcW w:w="10318" w:type="dxa"/>
          <w:vAlign w:val="bottom"/>
        </w:tcPr>
        <w:p w14:paraId="725C94BA" w14:textId="7F641B2A" w:rsidR="00D05B2E" w:rsidRPr="001B3D22" w:rsidRDefault="00D05B2E" w:rsidP="00D05B2E">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2A30D0">
                <w:rPr>
                  <w:rStyle w:val="PageNumber"/>
                  <w:b/>
                </w:rPr>
                <w:t>TRADE, BUSINESS &amp; ASIAN RELATIONS</w:t>
              </w:r>
            </w:sdtContent>
          </w:sdt>
        </w:p>
        <w:p w14:paraId="64C29216" w14:textId="0C09D9B0" w:rsidR="00D05B2E" w:rsidRDefault="003E6DC1" w:rsidP="00D05B2E">
          <w:pPr>
            <w:spacing w:after="0"/>
            <w:rPr>
              <w:rStyle w:val="PageNumber"/>
            </w:rPr>
          </w:pPr>
          <w:r>
            <w:rPr>
              <w:rStyle w:val="PageNumber"/>
            </w:rPr>
            <w:t xml:space="preserve">June </w:t>
          </w:r>
          <w:r w:rsidR="002A30D0">
            <w:rPr>
              <w:rStyle w:val="PageNumber"/>
            </w:rPr>
            <w:t>202</w:t>
          </w:r>
          <w:r w:rsidR="008F5455">
            <w:rPr>
              <w:rStyle w:val="PageNumber"/>
            </w:rPr>
            <w:t>6</w:t>
          </w:r>
        </w:p>
        <w:p w14:paraId="176B5333" w14:textId="77777777" w:rsidR="00D05B2E" w:rsidRPr="00AC4488" w:rsidRDefault="00D05B2E" w:rsidP="00D05B2E">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B30529">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B30529">
            <w:rPr>
              <w:rStyle w:val="PageNumber"/>
              <w:noProof/>
            </w:rPr>
            <w:t>2</w:t>
          </w:r>
          <w:r w:rsidRPr="00AC4488">
            <w:rPr>
              <w:rStyle w:val="PageNumber"/>
            </w:rPr>
            <w:fldChar w:fldCharType="end"/>
          </w:r>
        </w:p>
      </w:tc>
    </w:tr>
  </w:tbl>
  <w:p w14:paraId="060B9882" w14:textId="77777777" w:rsidR="002645D5" w:rsidRPr="00B11C67" w:rsidRDefault="002645D5" w:rsidP="002645D5">
    <w:pPr>
      <w:pStyle w:val="Footer"/>
      <w:rPr>
        <w:sz w:val="4"/>
        <w:szCs w:val="4"/>
      </w:rPr>
    </w:pPr>
  </w:p>
  <w:p w14:paraId="05E67278"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0"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76"/>
      <w:gridCol w:w="2554"/>
    </w:tblGrid>
    <w:tr w:rsidR="002645D5" w:rsidRPr="00132658" w14:paraId="554B4184" w14:textId="77777777" w:rsidTr="00363F0D">
      <w:trPr>
        <w:cantSplit/>
        <w:trHeight w:hRule="exact" w:val="959"/>
      </w:trPr>
      <w:tc>
        <w:tcPr>
          <w:tcW w:w="7776" w:type="dxa"/>
          <w:tcBorders>
            <w:top w:val="single" w:sz="4" w:space="0" w:color="auto"/>
          </w:tcBorders>
          <w:vAlign w:val="bottom"/>
        </w:tcPr>
        <w:p w14:paraId="4CB115BD" w14:textId="3E7311D8" w:rsid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2A30D0">
                <w:rPr>
                  <w:rStyle w:val="PageNumber"/>
                  <w:b/>
                </w:rPr>
                <w:t>TRADE, BUSINESS &amp; ASIAN RELATIONS</w:t>
              </w:r>
            </w:sdtContent>
          </w:sdt>
          <w:r w:rsidR="00A26588">
            <w:rPr>
              <w:rStyle w:val="PageNumber"/>
            </w:rPr>
            <w:t xml:space="preserve"> </w:t>
          </w:r>
        </w:p>
        <w:p w14:paraId="409BC87B" w14:textId="25A9F8E9" w:rsidR="00D05B2E" w:rsidRPr="001B3D22" w:rsidRDefault="006B75E4" w:rsidP="002645D5">
          <w:pPr>
            <w:spacing w:after="0"/>
            <w:rPr>
              <w:rStyle w:val="PageNumber"/>
            </w:rPr>
          </w:pPr>
          <w:r>
            <w:rPr>
              <w:rStyle w:val="PageNumber"/>
            </w:rPr>
            <w:t xml:space="preserve">June </w:t>
          </w:r>
          <w:r w:rsidR="008F5455">
            <w:rPr>
              <w:rStyle w:val="PageNumber"/>
            </w:rPr>
            <w:t>2026</w:t>
          </w:r>
        </w:p>
        <w:p w14:paraId="3366E1D6"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B30529">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B30529">
            <w:rPr>
              <w:rStyle w:val="PageNumber"/>
              <w:noProof/>
            </w:rPr>
            <w:t>2</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4" w:type="dxa"/>
          <w:tcBorders>
            <w:top w:val="single" w:sz="4" w:space="0" w:color="auto"/>
          </w:tcBorders>
          <w:vAlign w:val="bottom"/>
        </w:tcPr>
        <w:p w14:paraId="0CF2AFB4" w14:textId="77777777" w:rsidR="002645D5" w:rsidRPr="001E14EB" w:rsidRDefault="00661D1D" w:rsidP="002645D5">
          <w:pPr>
            <w:spacing w:after="0"/>
            <w:jc w:val="right"/>
          </w:pPr>
          <w:r>
            <w:rPr>
              <w:noProof/>
              <w:sz w:val="19"/>
              <w:lang w:eastAsia="en-AU"/>
            </w:rPr>
            <w:drawing>
              <wp:inline distT="0" distB="0" distL="0" distR="0" wp14:anchorId="5608470F" wp14:editId="169ADD79">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431D367A"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401B" w14:textId="77777777" w:rsidR="00822D95" w:rsidRDefault="00822D95" w:rsidP="007332FF">
      <w:r>
        <w:separator/>
      </w:r>
    </w:p>
  </w:footnote>
  <w:footnote w:type="continuationSeparator" w:id="0">
    <w:p w14:paraId="5C711F06" w14:textId="77777777" w:rsidR="00822D95" w:rsidRDefault="00822D95"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78FA" w14:textId="4613FF5E" w:rsidR="00983000" w:rsidRPr="00D05B2E" w:rsidRDefault="00822D95" w:rsidP="00D05B2E">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D46E41">
          <w:rPr>
            <w:rStyle w:val="HeaderChar"/>
          </w:rPr>
          <w:t>NIV – NT nomination questionnaires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sz w:val="5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57090509" w14:textId="3873C26F" w:rsidR="00A53CF0" w:rsidRPr="004B2905" w:rsidRDefault="008F5455" w:rsidP="00A53CF0">
        <w:pPr>
          <w:pStyle w:val="Title"/>
          <w:rPr>
            <w:sz w:val="52"/>
          </w:rPr>
        </w:pPr>
        <w:r>
          <w:rPr>
            <w:rStyle w:val="TitleChar"/>
            <w:sz w:val="52"/>
          </w:rPr>
          <w:t>NIV – NT nomination questionnaire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1B4644A"/>
    <w:multiLevelType w:val="multilevel"/>
    <w:tmpl w:val="7EA2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6DD5256"/>
    <w:multiLevelType w:val="multilevel"/>
    <w:tmpl w:val="CA72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0A1BF0"/>
    <w:multiLevelType w:val="multilevel"/>
    <w:tmpl w:val="E8E2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5" w15:restartNumberingAfterBreak="0">
    <w:nsid w:val="272E3F76"/>
    <w:multiLevelType w:val="multilevel"/>
    <w:tmpl w:val="3E5E177A"/>
    <w:name w:val="NTG Table Bullet List3322"/>
    <w:numStyleLink w:val="Tablenumberlist"/>
  </w:abstractNum>
  <w:abstractNum w:abstractNumId="16" w15:restartNumberingAfterBreak="0">
    <w:nsid w:val="278128FC"/>
    <w:multiLevelType w:val="multilevel"/>
    <w:tmpl w:val="1F7A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CE4608"/>
    <w:multiLevelType w:val="multilevel"/>
    <w:tmpl w:val="3E5E177A"/>
    <w:name w:val="NTG Table Bullet List33222"/>
    <w:numStyleLink w:val="Tablenumberlist"/>
  </w:abstractNum>
  <w:abstractNum w:abstractNumId="18" w15:restartNumberingAfterBreak="0">
    <w:nsid w:val="27D83E4D"/>
    <w:multiLevelType w:val="multilevel"/>
    <w:tmpl w:val="3928FD02"/>
    <w:numStyleLink w:val="Bulletlist"/>
  </w:abstractNum>
  <w:abstractNum w:abstractNumId="19"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0" w15:restartNumberingAfterBreak="0">
    <w:nsid w:val="2E693641"/>
    <w:multiLevelType w:val="multilevel"/>
    <w:tmpl w:val="3E5E177A"/>
    <w:name w:val="NTG Table Bullet List33"/>
    <w:numStyleLink w:val="Tablenumberlist"/>
  </w:abstractNum>
  <w:abstractNum w:abstractNumId="21" w15:restartNumberingAfterBreak="0">
    <w:nsid w:val="2EF077BC"/>
    <w:multiLevelType w:val="multilevel"/>
    <w:tmpl w:val="0C78A7AC"/>
    <w:name w:val="NTG Table Bullet List33222222222222222222"/>
    <w:numStyleLink w:val="Tablebulletlist"/>
  </w:abstractNum>
  <w:abstractNum w:abstractNumId="22" w15:restartNumberingAfterBreak="0">
    <w:nsid w:val="32DF44DA"/>
    <w:multiLevelType w:val="multilevel"/>
    <w:tmpl w:val="3E5E177A"/>
    <w:name w:val="NTG Table Bullet List3222323"/>
    <w:numStyleLink w:val="Tablenumberlist"/>
  </w:abstractNum>
  <w:abstractNum w:abstractNumId="23"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4" w15:restartNumberingAfterBreak="0">
    <w:nsid w:val="3AB56643"/>
    <w:multiLevelType w:val="multilevel"/>
    <w:tmpl w:val="C210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E61945"/>
    <w:multiLevelType w:val="multilevel"/>
    <w:tmpl w:val="3928FD02"/>
    <w:name w:val="NTG Table Bullet List332222222222222222"/>
    <w:numStyleLink w:val="Bulletlist"/>
  </w:abstractNum>
  <w:abstractNum w:abstractNumId="26" w15:restartNumberingAfterBreak="0">
    <w:nsid w:val="3C45546F"/>
    <w:multiLevelType w:val="multilevel"/>
    <w:tmpl w:val="E616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E93CB5"/>
    <w:multiLevelType w:val="hybridMultilevel"/>
    <w:tmpl w:val="701E8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FD3A20"/>
    <w:multiLevelType w:val="multilevel"/>
    <w:tmpl w:val="3E5E177A"/>
    <w:name w:val="NTG Table Bullet List3322222222222"/>
    <w:numStyleLink w:val="Tablenumberlist"/>
  </w:abstractNum>
  <w:abstractNum w:abstractNumId="30"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1" w15:restartNumberingAfterBreak="0">
    <w:nsid w:val="4CD01B9E"/>
    <w:multiLevelType w:val="hybridMultilevel"/>
    <w:tmpl w:val="778E1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4FDC7EAE"/>
    <w:multiLevelType w:val="multilevel"/>
    <w:tmpl w:val="4DCE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842BC6"/>
    <w:multiLevelType w:val="multilevel"/>
    <w:tmpl w:val="0C78A7AC"/>
    <w:numStyleLink w:val="Tablebulletlist"/>
  </w:abstractNum>
  <w:abstractNum w:abstractNumId="35"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6" w15:restartNumberingAfterBreak="0">
    <w:nsid w:val="56DA2CAE"/>
    <w:multiLevelType w:val="multilevel"/>
    <w:tmpl w:val="3E5E177A"/>
    <w:name w:val="NTG Table Bullet List332222222222222"/>
    <w:numStyleLink w:val="Tablenumberlist"/>
  </w:abstractNum>
  <w:abstractNum w:abstractNumId="37" w15:restartNumberingAfterBreak="0">
    <w:nsid w:val="583359D9"/>
    <w:multiLevelType w:val="multilevel"/>
    <w:tmpl w:val="3E5E177A"/>
    <w:name w:val="NTG Table Bullet List332222222"/>
    <w:numStyleLink w:val="Tablenumberlist"/>
  </w:abstractNum>
  <w:abstractNum w:abstractNumId="38" w15:restartNumberingAfterBreak="0">
    <w:nsid w:val="5B9A5FFE"/>
    <w:multiLevelType w:val="multilevel"/>
    <w:tmpl w:val="0C78A7AC"/>
    <w:name w:val="NTG Table Bullet List33222222222222"/>
    <w:numStyleLink w:val="Tablebulletlist"/>
  </w:abstractNum>
  <w:abstractNum w:abstractNumId="39" w15:restartNumberingAfterBreak="0">
    <w:nsid w:val="5D444259"/>
    <w:multiLevelType w:val="multilevel"/>
    <w:tmpl w:val="0C78A7AC"/>
    <w:name w:val="NTG Table Bullet List332222"/>
    <w:numStyleLink w:val="Tablebulletlist"/>
  </w:abstractNum>
  <w:abstractNum w:abstractNumId="40" w15:restartNumberingAfterBreak="0">
    <w:nsid w:val="5E453BC6"/>
    <w:multiLevelType w:val="multilevel"/>
    <w:tmpl w:val="AA6C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422CE6"/>
    <w:multiLevelType w:val="multilevel"/>
    <w:tmpl w:val="8056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262556"/>
    <w:multiLevelType w:val="multilevel"/>
    <w:tmpl w:val="3E5E177A"/>
    <w:name w:val="NTG Table Bullet List3322222222222222"/>
    <w:numStyleLink w:val="Tablenumberlist"/>
  </w:abstractNum>
  <w:abstractNum w:abstractNumId="43" w15:restartNumberingAfterBreak="0">
    <w:nsid w:val="69D43D59"/>
    <w:multiLevelType w:val="hybridMultilevel"/>
    <w:tmpl w:val="65A00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453664D"/>
    <w:multiLevelType w:val="multilevel"/>
    <w:tmpl w:val="0C78A7AC"/>
    <w:name w:val="NTG Table Bullet List3322222222222222222"/>
    <w:numStyleLink w:val="Tablebulletlist"/>
  </w:abstractNum>
  <w:abstractNum w:abstractNumId="46" w15:restartNumberingAfterBreak="0">
    <w:nsid w:val="76141D1E"/>
    <w:multiLevelType w:val="multilevel"/>
    <w:tmpl w:val="0C78A7AC"/>
    <w:name w:val="NTG Table Bullet List332222222222"/>
    <w:numStyleLink w:val="Tablebulletlist"/>
  </w:abstractNum>
  <w:abstractNum w:abstractNumId="4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7B9433E1"/>
    <w:multiLevelType w:val="multilevel"/>
    <w:tmpl w:val="D78A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053577582">
    <w:abstractNumId w:val="23"/>
  </w:num>
  <w:num w:numId="2" w16cid:durableId="1488327587">
    <w:abstractNumId w:val="14"/>
  </w:num>
  <w:num w:numId="3" w16cid:durableId="516698959">
    <w:abstractNumId w:val="48"/>
  </w:num>
  <w:num w:numId="4" w16cid:durableId="1303390567">
    <w:abstractNumId w:val="30"/>
  </w:num>
  <w:num w:numId="5" w16cid:durableId="1331904738">
    <w:abstractNumId w:val="19"/>
  </w:num>
  <w:num w:numId="6" w16cid:durableId="1249998805">
    <w:abstractNumId w:val="9"/>
  </w:num>
  <w:num w:numId="7" w16cid:durableId="1126700839">
    <w:abstractNumId w:val="34"/>
  </w:num>
  <w:num w:numId="8" w16cid:durableId="287049391">
    <w:abstractNumId w:val="18"/>
  </w:num>
  <w:num w:numId="9" w16cid:durableId="1652176313">
    <w:abstractNumId w:val="47"/>
  </w:num>
  <w:num w:numId="10" w16cid:durableId="587812609">
    <w:abstractNumId w:val="27"/>
  </w:num>
  <w:num w:numId="11" w16cid:durableId="727145438">
    <w:abstractNumId w:val="44"/>
  </w:num>
  <w:num w:numId="12" w16cid:durableId="986936703">
    <w:abstractNumId w:val="31"/>
  </w:num>
  <w:num w:numId="13" w16cid:durableId="1876312317">
    <w:abstractNumId w:val="43"/>
  </w:num>
  <w:num w:numId="14" w16cid:durableId="1548567567">
    <w:abstractNumId w:val="28"/>
  </w:num>
  <w:num w:numId="15" w16cid:durableId="1078213830">
    <w:abstractNumId w:val="16"/>
  </w:num>
  <w:num w:numId="16" w16cid:durableId="654144714">
    <w:abstractNumId w:val="4"/>
  </w:num>
  <w:num w:numId="17" w16cid:durableId="1856185771">
    <w:abstractNumId w:val="33"/>
  </w:num>
  <w:num w:numId="18" w16cid:durableId="2117019288">
    <w:abstractNumId w:val="49"/>
  </w:num>
  <w:num w:numId="19" w16cid:durableId="366418465">
    <w:abstractNumId w:val="6"/>
  </w:num>
  <w:num w:numId="20" w16cid:durableId="722602604">
    <w:abstractNumId w:val="13"/>
  </w:num>
  <w:num w:numId="21" w16cid:durableId="1967855723">
    <w:abstractNumId w:val="40"/>
  </w:num>
  <w:num w:numId="22" w16cid:durableId="1691106733">
    <w:abstractNumId w:val="41"/>
  </w:num>
  <w:num w:numId="23" w16cid:durableId="812403874">
    <w:abstractNumId w:val="26"/>
  </w:num>
  <w:num w:numId="24" w16cid:durableId="134952085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72D"/>
    <w:rsid w:val="00001DDF"/>
    <w:rsid w:val="0000322D"/>
    <w:rsid w:val="00004E72"/>
    <w:rsid w:val="00007670"/>
    <w:rsid w:val="00010665"/>
    <w:rsid w:val="00020347"/>
    <w:rsid w:val="0002393A"/>
    <w:rsid w:val="00027DB8"/>
    <w:rsid w:val="00027DC4"/>
    <w:rsid w:val="00031A96"/>
    <w:rsid w:val="00040BF3"/>
    <w:rsid w:val="0004211C"/>
    <w:rsid w:val="00046023"/>
    <w:rsid w:val="00046C59"/>
    <w:rsid w:val="000510C1"/>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87225"/>
    <w:rsid w:val="000911EF"/>
    <w:rsid w:val="000962C5"/>
    <w:rsid w:val="00097865"/>
    <w:rsid w:val="000A4317"/>
    <w:rsid w:val="000A4C34"/>
    <w:rsid w:val="000A557C"/>
    <w:rsid w:val="000A559C"/>
    <w:rsid w:val="000A67F1"/>
    <w:rsid w:val="000B0076"/>
    <w:rsid w:val="000B2CA1"/>
    <w:rsid w:val="000C23BA"/>
    <w:rsid w:val="000D1F29"/>
    <w:rsid w:val="000D633D"/>
    <w:rsid w:val="000E342B"/>
    <w:rsid w:val="000E3ED2"/>
    <w:rsid w:val="000E5DD2"/>
    <w:rsid w:val="000F0C81"/>
    <w:rsid w:val="000F2958"/>
    <w:rsid w:val="000F3850"/>
    <w:rsid w:val="000F604F"/>
    <w:rsid w:val="00104E7F"/>
    <w:rsid w:val="00105C06"/>
    <w:rsid w:val="001111DF"/>
    <w:rsid w:val="001137EC"/>
    <w:rsid w:val="001152F5"/>
    <w:rsid w:val="00117743"/>
    <w:rsid w:val="00117F5B"/>
    <w:rsid w:val="001255E4"/>
    <w:rsid w:val="00132658"/>
    <w:rsid w:val="001343E2"/>
    <w:rsid w:val="00150DC0"/>
    <w:rsid w:val="00156CD4"/>
    <w:rsid w:val="0016153B"/>
    <w:rsid w:val="00162207"/>
    <w:rsid w:val="00164A3E"/>
    <w:rsid w:val="00166FF6"/>
    <w:rsid w:val="00176123"/>
    <w:rsid w:val="001802CE"/>
    <w:rsid w:val="001802F0"/>
    <w:rsid w:val="00181620"/>
    <w:rsid w:val="001827F3"/>
    <w:rsid w:val="00187130"/>
    <w:rsid w:val="001957AD"/>
    <w:rsid w:val="00196F8E"/>
    <w:rsid w:val="001A2B7F"/>
    <w:rsid w:val="001A3AFD"/>
    <w:rsid w:val="001A496C"/>
    <w:rsid w:val="001A576A"/>
    <w:rsid w:val="001A744B"/>
    <w:rsid w:val="001B28DA"/>
    <w:rsid w:val="001B2B6C"/>
    <w:rsid w:val="001B3D22"/>
    <w:rsid w:val="001C4FF7"/>
    <w:rsid w:val="001D01C4"/>
    <w:rsid w:val="001D4DA9"/>
    <w:rsid w:val="001D4F99"/>
    <w:rsid w:val="001D52B0"/>
    <w:rsid w:val="001D5A18"/>
    <w:rsid w:val="001D7C37"/>
    <w:rsid w:val="001D7CA4"/>
    <w:rsid w:val="001E057F"/>
    <w:rsid w:val="001E136B"/>
    <w:rsid w:val="001E14EB"/>
    <w:rsid w:val="001F2F4D"/>
    <w:rsid w:val="001F59E6"/>
    <w:rsid w:val="00202D7E"/>
    <w:rsid w:val="00203F1C"/>
    <w:rsid w:val="002044FA"/>
    <w:rsid w:val="00206936"/>
    <w:rsid w:val="00206C6F"/>
    <w:rsid w:val="00206FBD"/>
    <w:rsid w:val="00207746"/>
    <w:rsid w:val="00224E09"/>
    <w:rsid w:val="00230031"/>
    <w:rsid w:val="00235C01"/>
    <w:rsid w:val="00247343"/>
    <w:rsid w:val="002541A6"/>
    <w:rsid w:val="002645D5"/>
    <w:rsid w:val="0026532D"/>
    <w:rsid w:val="00265C56"/>
    <w:rsid w:val="002716CD"/>
    <w:rsid w:val="00274D4B"/>
    <w:rsid w:val="002806F5"/>
    <w:rsid w:val="00281577"/>
    <w:rsid w:val="002926BC"/>
    <w:rsid w:val="002934ED"/>
    <w:rsid w:val="00293683"/>
    <w:rsid w:val="00293A72"/>
    <w:rsid w:val="002A0160"/>
    <w:rsid w:val="002A30C3"/>
    <w:rsid w:val="002A30D0"/>
    <w:rsid w:val="002A4E30"/>
    <w:rsid w:val="002A6F6A"/>
    <w:rsid w:val="002A7712"/>
    <w:rsid w:val="002B02A6"/>
    <w:rsid w:val="002B38F7"/>
    <w:rsid w:val="002B4F50"/>
    <w:rsid w:val="002B5591"/>
    <w:rsid w:val="002B5D7E"/>
    <w:rsid w:val="002B6AA4"/>
    <w:rsid w:val="002C0BEF"/>
    <w:rsid w:val="002C1FE9"/>
    <w:rsid w:val="002C21A2"/>
    <w:rsid w:val="002D3A57"/>
    <w:rsid w:val="002D7D05"/>
    <w:rsid w:val="002E20C8"/>
    <w:rsid w:val="002E4290"/>
    <w:rsid w:val="002E503F"/>
    <w:rsid w:val="002E66A6"/>
    <w:rsid w:val="002E6E87"/>
    <w:rsid w:val="002F0DB1"/>
    <w:rsid w:val="002F2885"/>
    <w:rsid w:val="002F45A1"/>
    <w:rsid w:val="0030203D"/>
    <w:rsid w:val="003037F9"/>
    <w:rsid w:val="0030583E"/>
    <w:rsid w:val="00307FE1"/>
    <w:rsid w:val="003164BA"/>
    <w:rsid w:val="0032013E"/>
    <w:rsid w:val="003258E6"/>
    <w:rsid w:val="00337A99"/>
    <w:rsid w:val="00342283"/>
    <w:rsid w:val="00343A87"/>
    <w:rsid w:val="00344A36"/>
    <w:rsid w:val="003456F4"/>
    <w:rsid w:val="00347FB6"/>
    <w:rsid w:val="003504FD"/>
    <w:rsid w:val="00350881"/>
    <w:rsid w:val="00354DD9"/>
    <w:rsid w:val="00357D55"/>
    <w:rsid w:val="00363513"/>
    <w:rsid w:val="00363F0D"/>
    <w:rsid w:val="003657E5"/>
    <w:rsid w:val="0036589C"/>
    <w:rsid w:val="00371312"/>
    <w:rsid w:val="00371DC7"/>
    <w:rsid w:val="00377B21"/>
    <w:rsid w:val="00387DB7"/>
    <w:rsid w:val="00390862"/>
    <w:rsid w:val="003909E2"/>
    <w:rsid w:val="00390CE3"/>
    <w:rsid w:val="00394876"/>
    <w:rsid w:val="00394AAF"/>
    <w:rsid w:val="00394CE5"/>
    <w:rsid w:val="0039602B"/>
    <w:rsid w:val="003A6341"/>
    <w:rsid w:val="003B67FD"/>
    <w:rsid w:val="003B6A61"/>
    <w:rsid w:val="003B7763"/>
    <w:rsid w:val="003C5AAC"/>
    <w:rsid w:val="003D0F63"/>
    <w:rsid w:val="003D42C0"/>
    <w:rsid w:val="003D4A8F"/>
    <w:rsid w:val="003D5B29"/>
    <w:rsid w:val="003D7818"/>
    <w:rsid w:val="003E2445"/>
    <w:rsid w:val="003E3BB2"/>
    <w:rsid w:val="003E6DC1"/>
    <w:rsid w:val="003F07E7"/>
    <w:rsid w:val="003F5B58"/>
    <w:rsid w:val="003F7E65"/>
    <w:rsid w:val="0040222A"/>
    <w:rsid w:val="00402A05"/>
    <w:rsid w:val="004047BC"/>
    <w:rsid w:val="004100F7"/>
    <w:rsid w:val="00410AC5"/>
    <w:rsid w:val="00411F67"/>
    <w:rsid w:val="00414CB3"/>
    <w:rsid w:val="0041563D"/>
    <w:rsid w:val="00424586"/>
    <w:rsid w:val="00426E25"/>
    <w:rsid w:val="00427D9C"/>
    <w:rsid w:val="00427E7E"/>
    <w:rsid w:val="00433C60"/>
    <w:rsid w:val="0043465D"/>
    <w:rsid w:val="00443B6E"/>
    <w:rsid w:val="00450636"/>
    <w:rsid w:val="0045420A"/>
    <w:rsid w:val="004554D4"/>
    <w:rsid w:val="0045632E"/>
    <w:rsid w:val="004615D2"/>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2905"/>
    <w:rsid w:val="004B35EA"/>
    <w:rsid w:val="004B69E4"/>
    <w:rsid w:val="004C400D"/>
    <w:rsid w:val="004C6C39"/>
    <w:rsid w:val="004D075F"/>
    <w:rsid w:val="004D1B76"/>
    <w:rsid w:val="004D344E"/>
    <w:rsid w:val="004D58B3"/>
    <w:rsid w:val="004E019E"/>
    <w:rsid w:val="004E06EC"/>
    <w:rsid w:val="004E0A3F"/>
    <w:rsid w:val="004E2CB7"/>
    <w:rsid w:val="004E49FD"/>
    <w:rsid w:val="004F016A"/>
    <w:rsid w:val="00500F94"/>
    <w:rsid w:val="00502FB3"/>
    <w:rsid w:val="00503DE9"/>
    <w:rsid w:val="0050530C"/>
    <w:rsid w:val="00505DEA"/>
    <w:rsid w:val="005060E5"/>
    <w:rsid w:val="00507782"/>
    <w:rsid w:val="00512A04"/>
    <w:rsid w:val="00512EAF"/>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D2C3E"/>
    <w:rsid w:val="005E144D"/>
    <w:rsid w:val="005E1500"/>
    <w:rsid w:val="005E3A43"/>
    <w:rsid w:val="005F0B17"/>
    <w:rsid w:val="005F2069"/>
    <w:rsid w:val="005F77C7"/>
    <w:rsid w:val="00612D55"/>
    <w:rsid w:val="006134CA"/>
    <w:rsid w:val="00620675"/>
    <w:rsid w:val="00622910"/>
    <w:rsid w:val="006254B6"/>
    <w:rsid w:val="00627FC8"/>
    <w:rsid w:val="006433C3"/>
    <w:rsid w:val="006475B7"/>
    <w:rsid w:val="00650F5B"/>
    <w:rsid w:val="00661D1D"/>
    <w:rsid w:val="00665916"/>
    <w:rsid w:val="00665AE6"/>
    <w:rsid w:val="006670D7"/>
    <w:rsid w:val="006719EA"/>
    <w:rsid w:val="00671F13"/>
    <w:rsid w:val="00673818"/>
    <w:rsid w:val="0067400A"/>
    <w:rsid w:val="006847AD"/>
    <w:rsid w:val="0069114B"/>
    <w:rsid w:val="0069372D"/>
    <w:rsid w:val="006944C1"/>
    <w:rsid w:val="006A756A"/>
    <w:rsid w:val="006B75E4"/>
    <w:rsid w:val="006B7FE0"/>
    <w:rsid w:val="006C74B5"/>
    <w:rsid w:val="006D5BAA"/>
    <w:rsid w:val="006D66F7"/>
    <w:rsid w:val="006E283C"/>
    <w:rsid w:val="006E6867"/>
    <w:rsid w:val="00705C9D"/>
    <w:rsid w:val="00705F13"/>
    <w:rsid w:val="00714F1D"/>
    <w:rsid w:val="00715225"/>
    <w:rsid w:val="00720CC6"/>
    <w:rsid w:val="00722DDB"/>
    <w:rsid w:val="00724728"/>
    <w:rsid w:val="00724F98"/>
    <w:rsid w:val="00730B9B"/>
    <w:rsid w:val="00730CE0"/>
    <w:rsid w:val="0073182E"/>
    <w:rsid w:val="007332FF"/>
    <w:rsid w:val="007408F5"/>
    <w:rsid w:val="00741EAE"/>
    <w:rsid w:val="00755248"/>
    <w:rsid w:val="00756168"/>
    <w:rsid w:val="007602A2"/>
    <w:rsid w:val="0076190B"/>
    <w:rsid w:val="0076355D"/>
    <w:rsid w:val="00763A2D"/>
    <w:rsid w:val="007676A4"/>
    <w:rsid w:val="00777795"/>
    <w:rsid w:val="00783A57"/>
    <w:rsid w:val="00784C92"/>
    <w:rsid w:val="00785356"/>
    <w:rsid w:val="007859CD"/>
    <w:rsid w:val="00785C24"/>
    <w:rsid w:val="007907E4"/>
    <w:rsid w:val="00796461"/>
    <w:rsid w:val="007A5EFD"/>
    <w:rsid w:val="007A6A4F"/>
    <w:rsid w:val="007A7756"/>
    <w:rsid w:val="007B03F5"/>
    <w:rsid w:val="007B5C09"/>
    <w:rsid w:val="007B5DA2"/>
    <w:rsid w:val="007C0966"/>
    <w:rsid w:val="007C0C06"/>
    <w:rsid w:val="007C19E7"/>
    <w:rsid w:val="007C5CFD"/>
    <w:rsid w:val="007C6D9F"/>
    <w:rsid w:val="007D4893"/>
    <w:rsid w:val="007D48A4"/>
    <w:rsid w:val="007E70CF"/>
    <w:rsid w:val="007E74A4"/>
    <w:rsid w:val="007F1B6F"/>
    <w:rsid w:val="007F263F"/>
    <w:rsid w:val="00800A90"/>
    <w:rsid w:val="008015A8"/>
    <w:rsid w:val="0080766E"/>
    <w:rsid w:val="00811169"/>
    <w:rsid w:val="00815297"/>
    <w:rsid w:val="008170DB"/>
    <w:rsid w:val="00817BA1"/>
    <w:rsid w:val="00822D95"/>
    <w:rsid w:val="00823022"/>
    <w:rsid w:val="008248BB"/>
    <w:rsid w:val="0082634E"/>
    <w:rsid w:val="00830853"/>
    <w:rsid w:val="008313C4"/>
    <w:rsid w:val="00835434"/>
    <w:rsid w:val="00835697"/>
    <w:rsid w:val="008358C0"/>
    <w:rsid w:val="00836E22"/>
    <w:rsid w:val="00841B39"/>
    <w:rsid w:val="00842838"/>
    <w:rsid w:val="00852FBE"/>
    <w:rsid w:val="00854EC1"/>
    <w:rsid w:val="0085797F"/>
    <w:rsid w:val="00860028"/>
    <w:rsid w:val="00861DC3"/>
    <w:rsid w:val="008652D9"/>
    <w:rsid w:val="00867019"/>
    <w:rsid w:val="00870EF6"/>
    <w:rsid w:val="00872B4E"/>
    <w:rsid w:val="00872EF1"/>
    <w:rsid w:val="0087320B"/>
    <w:rsid w:val="008735A9"/>
    <w:rsid w:val="00874E12"/>
    <w:rsid w:val="00877BC5"/>
    <w:rsid w:val="00877D20"/>
    <w:rsid w:val="00881C48"/>
    <w:rsid w:val="00885B80"/>
    <w:rsid w:val="00885C30"/>
    <w:rsid w:val="00885E9B"/>
    <w:rsid w:val="0089368E"/>
    <w:rsid w:val="00893C96"/>
    <w:rsid w:val="0089500A"/>
    <w:rsid w:val="00897C94"/>
    <w:rsid w:val="008A695A"/>
    <w:rsid w:val="008A7C12"/>
    <w:rsid w:val="008B03CE"/>
    <w:rsid w:val="008B521D"/>
    <w:rsid w:val="008B529E"/>
    <w:rsid w:val="008C17FB"/>
    <w:rsid w:val="008C70BB"/>
    <w:rsid w:val="008D1B00"/>
    <w:rsid w:val="008D57B8"/>
    <w:rsid w:val="008D5FB1"/>
    <w:rsid w:val="008E03FC"/>
    <w:rsid w:val="008E510B"/>
    <w:rsid w:val="008F26DD"/>
    <w:rsid w:val="008F5455"/>
    <w:rsid w:val="00902B13"/>
    <w:rsid w:val="00911941"/>
    <w:rsid w:val="0091685C"/>
    <w:rsid w:val="0092024D"/>
    <w:rsid w:val="00925146"/>
    <w:rsid w:val="00925F0F"/>
    <w:rsid w:val="00932F6B"/>
    <w:rsid w:val="00934E50"/>
    <w:rsid w:val="009433FB"/>
    <w:rsid w:val="009468BC"/>
    <w:rsid w:val="00947FAE"/>
    <w:rsid w:val="009616DF"/>
    <w:rsid w:val="0096542F"/>
    <w:rsid w:val="0096650A"/>
    <w:rsid w:val="00967FA7"/>
    <w:rsid w:val="00971645"/>
    <w:rsid w:val="009763E9"/>
    <w:rsid w:val="00977919"/>
    <w:rsid w:val="00980453"/>
    <w:rsid w:val="00983000"/>
    <w:rsid w:val="009870FA"/>
    <w:rsid w:val="009877FF"/>
    <w:rsid w:val="009921C3"/>
    <w:rsid w:val="0099551D"/>
    <w:rsid w:val="009A0964"/>
    <w:rsid w:val="009A5897"/>
    <w:rsid w:val="009A5F24"/>
    <w:rsid w:val="009B0B3E"/>
    <w:rsid w:val="009B1913"/>
    <w:rsid w:val="009B1BF1"/>
    <w:rsid w:val="009B5C7F"/>
    <w:rsid w:val="009B6657"/>
    <w:rsid w:val="009B6966"/>
    <w:rsid w:val="009C4885"/>
    <w:rsid w:val="009D0EB5"/>
    <w:rsid w:val="009D14F9"/>
    <w:rsid w:val="009D2B74"/>
    <w:rsid w:val="009D63FF"/>
    <w:rsid w:val="009E06B7"/>
    <w:rsid w:val="009E175D"/>
    <w:rsid w:val="009E3CC2"/>
    <w:rsid w:val="009E68F8"/>
    <w:rsid w:val="009F06BD"/>
    <w:rsid w:val="009F0A86"/>
    <w:rsid w:val="009F2A4D"/>
    <w:rsid w:val="00A00828"/>
    <w:rsid w:val="00A03290"/>
    <w:rsid w:val="00A0387E"/>
    <w:rsid w:val="00A05BFD"/>
    <w:rsid w:val="00A07490"/>
    <w:rsid w:val="00A10655"/>
    <w:rsid w:val="00A12B64"/>
    <w:rsid w:val="00A22C38"/>
    <w:rsid w:val="00A22D3C"/>
    <w:rsid w:val="00A25193"/>
    <w:rsid w:val="00A26588"/>
    <w:rsid w:val="00A26E80"/>
    <w:rsid w:val="00A31AE8"/>
    <w:rsid w:val="00A3739D"/>
    <w:rsid w:val="00A3761F"/>
    <w:rsid w:val="00A37DDA"/>
    <w:rsid w:val="00A45005"/>
    <w:rsid w:val="00A53CF0"/>
    <w:rsid w:val="00A60034"/>
    <w:rsid w:val="00A66DD9"/>
    <w:rsid w:val="00A7620F"/>
    <w:rsid w:val="00A76790"/>
    <w:rsid w:val="00A76B24"/>
    <w:rsid w:val="00A925EC"/>
    <w:rsid w:val="00A929AA"/>
    <w:rsid w:val="00A92B6B"/>
    <w:rsid w:val="00AA541E"/>
    <w:rsid w:val="00AB55ED"/>
    <w:rsid w:val="00AD0DA4"/>
    <w:rsid w:val="00AD4169"/>
    <w:rsid w:val="00AE056E"/>
    <w:rsid w:val="00AE193F"/>
    <w:rsid w:val="00AE25C6"/>
    <w:rsid w:val="00AE2A8A"/>
    <w:rsid w:val="00AE306C"/>
    <w:rsid w:val="00AE67E0"/>
    <w:rsid w:val="00AF0A55"/>
    <w:rsid w:val="00AF28C1"/>
    <w:rsid w:val="00AF6E89"/>
    <w:rsid w:val="00B02EF1"/>
    <w:rsid w:val="00B07C97"/>
    <w:rsid w:val="00B11C67"/>
    <w:rsid w:val="00B144C1"/>
    <w:rsid w:val="00B15754"/>
    <w:rsid w:val="00B16002"/>
    <w:rsid w:val="00B2046E"/>
    <w:rsid w:val="00B20E8B"/>
    <w:rsid w:val="00B21DE5"/>
    <w:rsid w:val="00B21E70"/>
    <w:rsid w:val="00B257E1"/>
    <w:rsid w:val="00B2599A"/>
    <w:rsid w:val="00B27AC4"/>
    <w:rsid w:val="00B30529"/>
    <w:rsid w:val="00B31D3A"/>
    <w:rsid w:val="00B343CC"/>
    <w:rsid w:val="00B3536C"/>
    <w:rsid w:val="00B40850"/>
    <w:rsid w:val="00B5084A"/>
    <w:rsid w:val="00B606A1"/>
    <w:rsid w:val="00B614F7"/>
    <w:rsid w:val="00B61B26"/>
    <w:rsid w:val="00B62EA5"/>
    <w:rsid w:val="00B65E6B"/>
    <w:rsid w:val="00B674EB"/>
    <w:rsid w:val="00B675B2"/>
    <w:rsid w:val="00B73682"/>
    <w:rsid w:val="00B81261"/>
    <w:rsid w:val="00B8223E"/>
    <w:rsid w:val="00B832AE"/>
    <w:rsid w:val="00B86678"/>
    <w:rsid w:val="00B92F9B"/>
    <w:rsid w:val="00B941B3"/>
    <w:rsid w:val="00B96513"/>
    <w:rsid w:val="00BA1A56"/>
    <w:rsid w:val="00BA1D47"/>
    <w:rsid w:val="00BA66F0"/>
    <w:rsid w:val="00BB2239"/>
    <w:rsid w:val="00BB2AE7"/>
    <w:rsid w:val="00BB6464"/>
    <w:rsid w:val="00BC1BB8"/>
    <w:rsid w:val="00BD7244"/>
    <w:rsid w:val="00BD7FE1"/>
    <w:rsid w:val="00BE37CA"/>
    <w:rsid w:val="00BE6144"/>
    <w:rsid w:val="00BE635A"/>
    <w:rsid w:val="00BF17E9"/>
    <w:rsid w:val="00BF2ABB"/>
    <w:rsid w:val="00BF4E26"/>
    <w:rsid w:val="00BF5099"/>
    <w:rsid w:val="00C10B5E"/>
    <w:rsid w:val="00C10F10"/>
    <w:rsid w:val="00C11E6F"/>
    <w:rsid w:val="00C15D4D"/>
    <w:rsid w:val="00C175DC"/>
    <w:rsid w:val="00C261C8"/>
    <w:rsid w:val="00C30171"/>
    <w:rsid w:val="00C309D8"/>
    <w:rsid w:val="00C41969"/>
    <w:rsid w:val="00C43519"/>
    <w:rsid w:val="00C45263"/>
    <w:rsid w:val="00C514DB"/>
    <w:rsid w:val="00C51537"/>
    <w:rsid w:val="00C52BC3"/>
    <w:rsid w:val="00C53ECF"/>
    <w:rsid w:val="00C61AFA"/>
    <w:rsid w:val="00C61D64"/>
    <w:rsid w:val="00C62099"/>
    <w:rsid w:val="00C6273C"/>
    <w:rsid w:val="00C64EA3"/>
    <w:rsid w:val="00C72867"/>
    <w:rsid w:val="00C74D54"/>
    <w:rsid w:val="00C75E81"/>
    <w:rsid w:val="00C8007E"/>
    <w:rsid w:val="00C83FDC"/>
    <w:rsid w:val="00C86609"/>
    <w:rsid w:val="00C92B4C"/>
    <w:rsid w:val="00C954F6"/>
    <w:rsid w:val="00C96318"/>
    <w:rsid w:val="00CA36A0"/>
    <w:rsid w:val="00CA4276"/>
    <w:rsid w:val="00CA6BC5"/>
    <w:rsid w:val="00CC2F1A"/>
    <w:rsid w:val="00CC571B"/>
    <w:rsid w:val="00CC61CD"/>
    <w:rsid w:val="00CC6C02"/>
    <w:rsid w:val="00CC737B"/>
    <w:rsid w:val="00CD5011"/>
    <w:rsid w:val="00CE0F9A"/>
    <w:rsid w:val="00CE261B"/>
    <w:rsid w:val="00CE640F"/>
    <w:rsid w:val="00CE76BC"/>
    <w:rsid w:val="00CF540E"/>
    <w:rsid w:val="00D02F07"/>
    <w:rsid w:val="00D05B2E"/>
    <w:rsid w:val="00D15D88"/>
    <w:rsid w:val="00D275F9"/>
    <w:rsid w:val="00D27D49"/>
    <w:rsid w:val="00D27EBE"/>
    <w:rsid w:val="00D34336"/>
    <w:rsid w:val="00D35D55"/>
    <w:rsid w:val="00D36A49"/>
    <w:rsid w:val="00D46E41"/>
    <w:rsid w:val="00D517C6"/>
    <w:rsid w:val="00D57208"/>
    <w:rsid w:val="00D71D84"/>
    <w:rsid w:val="00D72464"/>
    <w:rsid w:val="00D72A57"/>
    <w:rsid w:val="00D7518C"/>
    <w:rsid w:val="00D768EB"/>
    <w:rsid w:val="00D81E17"/>
    <w:rsid w:val="00D82D1E"/>
    <w:rsid w:val="00D832D9"/>
    <w:rsid w:val="00D83EC2"/>
    <w:rsid w:val="00D90F00"/>
    <w:rsid w:val="00D975C0"/>
    <w:rsid w:val="00DA08B4"/>
    <w:rsid w:val="00DA5285"/>
    <w:rsid w:val="00DB191D"/>
    <w:rsid w:val="00DB4F91"/>
    <w:rsid w:val="00DB5C7C"/>
    <w:rsid w:val="00DB6D0A"/>
    <w:rsid w:val="00DC06BE"/>
    <w:rsid w:val="00DC1F0F"/>
    <w:rsid w:val="00DC3117"/>
    <w:rsid w:val="00DC5DD9"/>
    <w:rsid w:val="00DC6D2D"/>
    <w:rsid w:val="00DC6E0B"/>
    <w:rsid w:val="00DD4E59"/>
    <w:rsid w:val="00DE33B5"/>
    <w:rsid w:val="00DE5E18"/>
    <w:rsid w:val="00DF0487"/>
    <w:rsid w:val="00DF5EA4"/>
    <w:rsid w:val="00DF6448"/>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776A"/>
    <w:rsid w:val="00E51563"/>
    <w:rsid w:val="00E61BA2"/>
    <w:rsid w:val="00E63864"/>
    <w:rsid w:val="00E6403F"/>
    <w:rsid w:val="00E75451"/>
    <w:rsid w:val="00E770C4"/>
    <w:rsid w:val="00E84C5A"/>
    <w:rsid w:val="00E84E3D"/>
    <w:rsid w:val="00E861DB"/>
    <w:rsid w:val="00E908F1"/>
    <w:rsid w:val="00E93406"/>
    <w:rsid w:val="00E956C5"/>
    <w:rsid w:val="00E95C39"/>
    <w:rsid w:val="00EA1903"/>
    <w:rsid w:val="00EA2C39"/>
    <w:rsid w:val="00EB0A3C"/>
    <w:rsid w:val="00EB0A96"/>
    <w:rsid w:val="00EB77F9"/>
    <w:rsid w:val="00EC5769"/>
    <w:rsid w:val="00EC71CA"/>
    <w:rsid w:val="00EC7D00"/>
    <w:rsid w:val="00ED0304"/>
    <w:rsid w:val="00ED3F2B"/>
    <w:rsid w:val="00ED4FF7"/>
    <w:rsid w:val="00ED5B7B"/>
    <w:rsid w:val="00EE057F"/>
    <w:rsid w:val="00EE38FA"/>
    <w:rsid w:val="00EE3E2C"/>
    <w:rsid w:val="00EE5D23"/>
    <w:rsid w:val="00EE750D"/>
    <w:rsid w:val="00EF051F"/>
    <w:rsid w:val="00EF272F"/>
    <w:rsid w:val="00EF3CA4"/>
    <w:rsid w:val="00EF49A8"/>
    <w:rsid w:val="00EF644D"/>
    <w:rsid w:val="00EF7859"/>
    <w:rsid w:val="00F014DA"/>
    <w:rsid w:val="00F02591"/>
    <w:rsid w:val="00F15931"/>
    <w:rsid w:val="00F16E43"/>
    <w:rsid w:val="00F467B9"/>
    <w:rsid w:val="00F5696E"/>
    <w:rsid w:val="00F60EFF"/>
    <w:rsid w:val="00F64FC3"/>
    <w:rsid w:val="00F67D2D"/>
    <w:rsid w:val="00F704AE"/>
    <w:rsid w:val="00F83C6D"/>
    <w:rsid w:val="00F84584"/>
    <w:rsid w:val="00F858F2"/>
    <w:rsid w:val="00F860CC"/>
    <w:rsid w:val="00F94398"/>
    <w:rsid w:val="00F96F27"/>
    <w:rsid w:val="00FA290E"/>
    <w:rsid w:val="00FA3319"/>
    <w:rsid w:val="00FB2B56"/>
    <w:rsid w:val="00FB3CC5"/>
    <w:rsid w:val="00FB55D5"/>
    <w:rsid w:val="00FB7F9B"/>
    <w:rsid w:val="00FC12BF"/>
    <w:rsid w:val="00FC2C60"/>
    <w:rsid w:val="00FC2D3D"/>
    <w:rsid w:val="00FC3600"/>
    <w:rsid w:val="00FC76A9"/>
    <w:rsid w:val="00FD3E6F"/>
    <w:rsid w:val="00FD51B9"/>
    <w:rsid w:val="00FD5849"/>
    <w:rsid w:val="00FE03E4"/>
    <w:rsid w:val="00FE0F33"/>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FE98"/>
  <w15:docId w15:val="{1D6AC795-F5E4-4BB8-BACD-22ADE4EB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E09"/>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styleId="Revision">
    <w:name w:val="Revision"/>
    <w:hidden/>
    <w:uiPriority w:val="99"/>
    <w:semiHidden/>
    <w:rsid w:val="002A30D0"/>
    <w:pPr>
      <w:spacing w:after="0"/>
    </w:pPr>
  </w:style>
  <w:style w:type="character" w:styleId="UnresolvedMention">
    <w:name w:val="Unresolved Mention"/>
    <w:basedOn w:val="DefaultParagraphFont"/>
    <w:uiPriority w:val="99"/>
    <w:semiHidden/>
    <w:unhideWhenUsed/>
    <w:rsid w:val="006C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90637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igration@nt.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cail\Downloads\ntg-form-template_9.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6302DC-FDDF-4B73-A01A-126FEA5C6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ntg-form-template_9.dotx</Template>
  <TotalTime>222</TotalTime>
  <Pages>4</Pages>
  <Words>754</Words>
  <Characters>4904</Characters>
  <Application>Microsoft Office Word</Application>
  <DocSecurity>0</DocSecurity>
  <Lines>188</Lines>
  <Paragraphs>122</Paragraphs>
  <ScaleCrop>false</ScaleCrop>
  <HeadingPairs>
    <vt:vector size="2" baseType="variant">
      <vt:variant>
        <vt:lpstr>Title</vt:lpstr>
      </vt:variant>
      <vt:variant>
        <vt:i4>1</vt:i4>
      </vt:variant>
    </vt:vector>
  </HeadingPairs>
  <TitlesOfParts>
    <vt:vector size="1" baseType="lpstr">
      <vt:lpstr>NIV – NT nomination questionnaires</vt:lpstr>
    </vt:vector>
  </TitlesOfParts>
  <Company>TRADE, BUSINESS &amp; ASIAN RELATIONS</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NIV – NT nomination questionnaires</dc:title>
  <dc:creator>Northern Territory Government</dc:creator>
  <cp:lastModifiedBy>Aaron Tran</cp:lastModifiedBy>
  <cp:revision>74</cp:revision>
  <cp:lastPrinted>2026-07-17T05:53:00Z</cp:lastPrinted>
  <dcterms:created xsi:type="dcterms:W3CDTF">2022-03-22T01:32:00Z</dcterms:created>
  <dcterms:modified xsi:type="dcterms:W3CDTF">2026-07-17T07:14:00Z</dcterms:modified>
</cp:coreProperties>
</file>